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0CB9" w:rsidRDefault="009C0CB9">
      <w:pPr>
        <w:spacing w:after="150"/>
      </w:pPr>
      <w:bookmarkStart w:id="0" w:name="_GoBack"/>
      <w:bookmarkEnd w:id="0"/>
    </w:p>
    <w:p w:rsidR="009C0CB9" w:rsidRDefault="0014351B">
      <w:pPr>
        <w:spacing w:after="150"/>
      </w:pPr>
      <w:r>
        <w:rPr>
          <w:color w:val="000000"/>
        </w:rPr>
        <w:t> </w:t>
      </w:r>
    </w:p>
    <w:p w:rsidR="009C0CB9" w:rsidRDefault="0014351B">
      <w:pPr>
        <w:spacing w:after="150"/>
      </w:pPr>
      <w:r>
        <w:rPr>
          <w:color w:val="000000"/>
        </w:rPr>
        <w:t>На основу члана 141. став 2. Царинског закона („Службени гласник РС”, бр. 95/18, 91/19 – др. закон и 144/20),</w:t>
      </w:r>
    </w:p>
    <w:p w:rsidR="009C0CB9" w:rsidRDefault="0014351B">
      <w:pPr>
        <w:spacing w:after="150"/>
      </w:pPr>
      <w:r>
        <w:rPr>
          <w:color w:val="000000"/>
        </w:rPr>
        <w:t>Министар финансија доноси</w:t>
      </w:r>
    </w:p>
    <w:p w:rsidR="009C0CB9" w:rsidRDefault="0014351B">
      <w:pPr>
        <w:spacing w:after="225"/>
        <w:jc w:val="center"/>
      </w:pPr>
      <w:r>
        <w:rPr>
          <w:b/>
          <w:color w:val="000000"/>
        </w:rPr>
        <w:t>ПРАВИЛНИК</w:t>
      </w:r>
    </w:p>
    <w:p w:rsidR="009C0CB9" w:rsidRDefault="0014351B">
      <w:pPr>
        <w:spacing w:after="225"/>
        <w:jc w:val="center"/>
      </w:pPr>
      <w:r>
        <w:rPr>
          <w:b/>
          <w:color w:val="000000"/>
        </w:rPr>
        <w:t>о одређивању царинских органа за царињење одређених врста робе или спровођење одређених поступака</w:t>
      </w:r>
    </w:p>
    <w:p w:rsidR="009C0CB9" w:rsidRDefault="0014351B">
      <w:pPr>
        <w:spacing w:after="120"/>
        <w:jc w:val="center"/>
      </w:pPr>
      <w:r>
        <w:rPr>
          <w:color w:val="000000"/>
        </w:rPr>
        <w:t xml:space="preserve">"Службени гласник РС", бр. 79 од 6. августа 2021, 83 од 27. августа 2021, 54 од 6. маја 2022, 67 од 17. јуна 2022, 139 од </w:t>
      </w:r>
      <w:r>
        <w:rPr>
          <w:color w:val="000000"/>
        </w:rPr>
        <w:t>16. децембра 2022.</w:t>
      </w:r>
    </w:p>
    <w:p w:rsidR="009C0CB9" w:rsidRDefault="0014351B">
      <w:pPr>
        <w:spacing w:after="120"/>
        <w:jc w:val="center"/>
      </w:pPr>
      <w:r>
        <w:rPr>
          <w:color w:val="000000"/>
        </w:rPr>
        <w:t>I. УВОДНА ОДРЕДБА</w:t>
      </w:r>
    </w:p>
    <w:p w:rsidR="009C0CB9" w:rsidRDefault="0014351B">
      <w:pPr>
        <w:spacing w:after="120"/>
        <w:jc w:val="center"/>
      </w:pPr>
      <w:r>
        <w:rPr>
          <w:color w:val="000000"/>
        </w:rPr>
        <w:t>Члан 1.</w:t>
      </w:r>
    </w:p>
    <w:p w:rsidR="009C0CB9" w:rsidRDefault="0014351B">
      <w:pPr>
        <w:spacing w:after="150"/>
      </w:pPr>
      <w:r>
        <w:rPr>
          <w:color w:val="000000"/>
        </w:rPr>
        <w:t>Овим правилником одређују се царински органи за царињење одређених врста робе или спровођење одређених поступака.</w:t>
      </w:r>
    </w:p>
    <w:p w:rsidR="009C0CB9" w:rsidRDefault="0014351B">
      <w:pPr>
        <w:spacing w:after="120"/>
        <w:jc w:val="center"/>
      </w:pPr>
      <w:r>
        <w:rPr>
          <w:color w:val="000000"/>
        </w:rPr>
        <w:t>II. РОБА ШИРОКЕ ПОТРОШЊЕ И ТЕКСТИЛ ПОРЕКЛОМ ИЗ АЗИЈСКИХ И ЕВРОАЗИЈСКИХ ЗЕМАЉА</w:t>
      </w:r>
    </w:p>
    <w:p w:rsidR="009C0CB9" w:rsidRDefault="0014351B">
      <w:pPr>
        <w:spacing w:after="120"/>
        <w:jc w:val="center"/>
      </w:pPr>
      <w:r>
        <w:rPr>
          <w:b/>
          <w:color w:val="000000"/>
        </w:rPr>
        <w:t>Поступак транзита р</w:t>
      </w:r>
      <w:r>
        <w:rPr>
          <w:b/>
          <w:color w:val="000000"/>
        </w:rPr>
        <w:t>обе широке потрошње, укључујући и текстил пореклом из азијских и евроазијских земаља</w:t>
      </w:r>
    </w:p>
    <w:p w:rsidR="009C0CB9" w:rsidRDefault="0014351B">
      <w:pPr>
        <w:spacing w:after="120"/>
        <w:jc w:val="center"/>
      </w:pPr>
      <w:r>
        <w:rPr>
          <w:color w:val="000000"/>
        </w:rPr>
        <w:t>Члан 2.</w:t>
      </w:r>
    </w:p>
    <w:p w:rsidR="009C0CB9" w:rsidRDefault="0014351B">
      <w:pPr>
        <w:spacing w:after="150"/>
      </w:pPr>
      <w:r>
        <w:rPr>
          <w:color w:val="000000"/>
        </w:rPr>
        <w:t>Поступак транзита робе широке потрошње, укључујући и готове производе од текстила који су намењени пијачној продаји, продаји у отвореним тржним центрима и продавни</w:t>
      </w:r>
      <w:r>
        <w:rPr>
          <w:color w:val="000000"/>
        </w:rPr>
        <w:t>цама, а пореклом су из азијских и евроазијских земаља, као и та роба која чини једну пошиљку, а која је спакована на начин (вреће и сл.) који указује да је намењена за више корисника у Републици Србији, у друмском, железничком и ваздушном саобраћају, подра</w:t>
      </w:r>
      <w:r>
        <w:rPr>
          <w:color w:val="000000"/>
        </w:rPr>
        <w:t>зумева допремање у и отпремање из царинског подручја Републике Србије.</w:t>
      </w:r>
    </w:p>
    <w:p w:rsidR="009C0CB9" w:rsidRDefault="0014351B">
      <w:pPr>
        <w:spacing w:after="150"/>
      </w:pPr>
      <w:r>
        <w:rPr>
          <w:color w:val="000000"/>
        </w:rPr>
        <w:t>Поступак транзита робе из става 1. овог члана започиње допремањем/отпремањем те робе и подношењем декларације, односно другог транзитног документа следећим отпремним царинарницама (цари</w:t>
      </w:r>
      <w:r>
        <w:rPr>
          <w:color w:val="000000"/>
        </w:rPr>
        <w:t>нским испоставама/рефератима), преко којих предметна роба треба да се унесе у/ изнесе са царинског подручја Републике Србије:</w:t>
      </w:r>
    </w:p>
    <w:tbl>
      <w:tblPr>
        <w:tblW w:w="0" w:type="auto"/>
        <w:tblCellSpacing w:w="0" w:type="auto"/>
        <w:tblLook w:val="04A0" w:firstRow="1" w:lastRow="0" w:firstColumn="1" w:lastColumn="0" w:noHBand="0" w:noVBand="1"/>
      </w:tblPr>
      <w:tblGrid>
        <w:gridCol w:w="4038"/>
        <w:gridCol w:w="4989"/>
      </w:tblGrid>
      <w:tr w:rsidR="009C0CB9">
        <w:trPr>
          <w:trHeight w:val="90"/>
          <w:tblCellSpacing w:w="0" w:type="auto"/>
        </w:trPr>
        <w:tc>
          <w:tcPr>
            <w:tcW w:w="6185" w:type="dxa"/>
            <w:vAlign w:val="center"/>
          </w:tcPr>
          <w:p w:rsidR="009C0CB9" w:rsidRDefault="0014351B">
            <w:pPr>
              <w:spacing w:after="150"/>
            </w:pPr>
            <w:bookmarkStart w:id="1" w:name="table011"/>
            <w:r>
              <w:rPr>
                <w:color w:val="000000"/>
              </w:rPr>
              <w:t>1) у друмском саобраћају:</w:t>
            </w:r>
          </w:p>
        </w:tc>
        <w:tc>
          <w:tcPr>
            <w:tcW w:w="8215" w:type="dxa"/>
            <w:vAlign w:val="center"/>
          </w:tcPr>
          <w:p w:rsidR="009C0CB9" w:rsidRDefault="009C0CB9"/>
        </w:tc>
      </w:tr>
      <w:tr w:rsidR="009C0CB9">
        <w:trPr>
          <w:trHeight w:val="90"/>
          <w:tblCellSpacing w:w="0" w:type="auto"/>
        </w:trPr>
        <w:tc>
          <w:tcPr>
            <w:tcW w:w="6185" w:type="dxa"/>
            <w:vAlign w:val="center"/>
          </w:tcPr>
          <w:p w:rsidR="009C0CB9" w:rsidRDefault="0014351B">
            <w:pPr>
              <w:spacing w:after="150"/>
            </w:pPr>
            <w:r>
              <w:rPr>
                <w:color w:val="000000"/>
              </w:rPr>
              <w:t>Царинарница Вршац</w:t>
            </w:r>
          </w:p>
        </w:tc>
        <w:tc>
          <w:tcPr>
            <w:tcW w:w="8215" w:type="dxa"/>
            <w:vAlign w:val="center"/>
          </w:tcPr>
          <w:p w:rsidR="009C0CB9" w:rsidRDefault="0014351B">
            <w:pPr>
              <w:spacing w:after="150"/>
            </w:pPr>
            <w:r>
              <w:rPr>
                <w:color w:val="000000"/>
              </w:rPr>
              <w:t>– Царинска испостава Ватин;</w:t>
            </w:r>
          </w:p>
        </w:tc>
      </w:tr>
      <w:tr w:rsidR="009C0CB9">
        <w:trPr>
          <w:trHeight w:val="90"/>
          <w:tblCellSpacing w:w="0" w:type="auto"/>
        </w:trPr>
        <w:tc>
          <w:tcPr>
            <w:tcW w:w="6185" w:type="dxa"/>
            <w:vAlign w:val="center"/>
          </w:tcPr>
          <w:p w:rsidR="009C0CB9" w:rsidRDefault="0014351B">
            <w:pPr>
              <w:spacing w:after="150"/>
            </w:pPr>
            <w:r>
              <w:rPr>
                <w:color w:val="000000"/>
              </w:rPr>
              <w:t>Царинарница Димитровград</w:t>
            </w:r>
          </w:p>
        </w:tc>
        <w:tc>
          <w:tcPr>
            <w:tcW w:w="8215" w:type="dxa"/>
            <w:vAlign w:val="center"/>
          </w:tcPr>
          <w:p w:rsidR="009C0CB9" w:rsidRDefault="0014351B">
            <w:pPr>
              <w:spacing w:after="150"/>
            </w:pPr>
            <w:r>
              <w:rPr>
                <w:color w:val="000000"/>
              </w:rPr>
              <w:t xml:space="preserve">– Царинска испостава Терминал </w:t>
            </w:r>
            <w:r>
              <w:rPr>
                <w:color w:val="000000"/>
              </w:rPr>
              <w:t>Градина;</w:t>
            </w:r>
          </w:p>
        </w:tc>
      </w:tr>
      <w:tr w:rsidR="009C0CB9">
        <w:trPr>
          <w:trHeight w:val="90"/>
          <w:tblCellSpacing w:w="0" w:type="auto"/>
        </w:trPr>
        <w:tc>
          <w:tcPr>
            <w:tcW w:w="6185" w:type="dxa"/>
            <w:vAlign w:val="center"/>
          </w:tcPr>
          <w:p w:rsidR="009C0CB9" w:rsidRDefault="0014351B">
            <w:pPr>
              <w:spacing w:after="150"/>
            </w:pPr>
            <w:r>
              <w:rPr>
                <w:color w:val="000000"/>
              </w:rPr>
              <w:lastRenderedPageBreak/>
              <w:t>Царинарница Ниш</w:t>
            </w:r>
          </w:p>
        </w:tc>
        <w:tc>
          <w:tcPr>
            <w:tcW w:w="8215" w:type="dxa"/>
            <w:vAlign w:val="center"/>
          </w:tcPr>
          <w:p w:rsidR="009C0CB9" w:rsidRDefault="0014351B">
            <w:pPr>
              <w:spacing w:after="150"/>
            </w:pPr>
            <w:r>
              <w:rPr>
                <w:color w:val="000000"/>
              </w:rPr>
              <w:t>– Царинска испостава Прешево;</w:t>
            </w:r>
          </w:p>
        </w:tc>
      </w:tr>
      <w:tr w:rsidR="009C0CB9">
        <w:trPr>
          <w:trHeight w:val="90"/>
          <w:tblCellSpacing w:w="0" w:type="auto"/>
        </w:trPr>
        <w:tc>
          <w:tcPr>
            <w:tcW w:w="6185" w:type="dxa"/>
            <w:vAlign w:val="center"/>
          </w:tcPr>
          <w:p w:rsidR="009C0CB9" w:rsidRDefault="0014351B">
            <w:pPr>
              <w:spacing w:after="150"/>
            </w:pPr>
            <w:r>
              <w:rPr>
                <w:color w:val="000000"/>
              </w:rPr>
              <w:t>Царинарница Нови Сад</w:t>
            </w:r>
          </w:p>
        </w:tc>
        <w:tc>
          <w:tcPr>
            <w:tcW w:w="8215" w:type="dxa"/>
            <w:vAlign w:val="center"/>
          </w:tcPr>
          <w:p w:rsidR="009C0CB9" w:rsidRDefault="0014351B">
            <w:pPr>
              <w:spacing w:after="150"/>
            </w:pPr>
            <w:r>
              <w:rPr>
                <w:color w:val="000000"/>
              </w:rPr>
              <w:t>– Царинска испостава Батровци;</w:t>
            </w:r>
          </w:p>
        </w:tc>
      </w:tr>
      <w:tr w:rsidR="009C0CB9">
        <w:trPr>
          <w:trHeight w:val="90"/>
          <w:tblCellSpacing w:w="0" w:type="auto"/>
        </w:trPr>
        <w:tc>
          <w:tcPr>
            <w:tcW w:w="6185" w:type="dxa"/>
            <w:vAlign w:val="center"/>
          </w:tcPr>
          <w:p w:rsidR="009C0CB9" w:rsidRDefault="009C0CB9"/>
        </w:tc>
        <w:tc>
          <w:tcPr>
            <w:tcW w:w="8215" w:type="dxa"/>
            <w:vAlign w:val="center"/>
          </w:tcPr>
          <w:p w:rsidR="009C0CB9" w:rsidRDefault="0014351B">
            <w:pPr>
              <w:spacing w:after="150"/>
            </w:pPr>
            <w:r>
              <w:rPr>
                <w:color w:val="000000"/>
              </w:rPr>
              <w:t>– Царинска испостава Шид;</w:t>
            </w:r>
          </w:p>
        </w:tc>
      </w:tr>
      <w:tr w:rsidR="009C0CB9">
        <w:trPr>
          <w:trHeight w:val="90"/>
          <w:tblCellSpacing w:w="0" w:type="auto"/>
        </w:trPr>
        <w:tc>
          <w:tcPr>
            <w:tcW w:w="6185" w:type="dxa"/>
            <w:vAlign w:val="center"/>
          </w:tcPr>
          <w:p w:rsidR="009C0CB9" w:rsidRDefault="0014351B">
            <w:pPr>
              <w:spacing w:after="150"/>
            </w:pPr>
            <w:r>
              <w:rPr>
                <w:color w:val="000000"/>
              </w:rPr>
              <w:t>Царинарница Суботица</w:t>
            </w:r>
          </w:p>
        </w:tc>
        <w:tc>
          <w:tcPr>
            <w:tcW w:w="8215" w:type="dxa"/>
            <w:vAlign w:val="center"/>
          </w:tcPr>
          <w:p w:rsidR="009C0CB9" w:rsidRDefault="0014351B">
            <w:pPr>
              <w:spacing w:after="150"/>
            </w:pPr>
            <w:r>
              <w:rPr>
                <w:color w:val="000000"/>
              </w:rPr>
              <w:t>– Царинска испостава Терминал – Хоргош;</w:t>
            </w:r>
          </w:p>
        </w:tc>
      </w:tr>
      <w:tr w:rsidR="009C0CB9">
        <w:trPr>
          <w:trHeight w:val="90"/>
          <w:tblCellSpacing w:w="0" w:type="auto"/>
        </w:trPr>
        <w:tc>
          <w:tcPr>
            <w:tcW w:w="6185" w:type="dxa"/>
            <w:vAlign w:val="center"/>
          </w:tcPr>
          <w:p w:rsidR="009C0CB9" w:rsidRDefault="0014351B">
            <w:pPr>
              <w:spacing w:after="150"/>
            </w:pPr>
            <w:r>
              <w:rPr>
                <w:color w:val="000000"/>
              </w:rPr>
              <w:t>Царинарница Ужице</w:t>
            </w:r>
          </w:p>
        </w:tc>
        <w:tc>
          <w:tcPr>
            <w:tcW w:w="8215" w:type="dxa"/>
            <w:vAlign w:val="center"/>
          </w:tcPr>
          <w:p w:rsidR="009C0CB9" w:rsidRDefault="0014351B">
            <w:pPr>
              <w:spacing w:after="150"/>
            </w:pPr>
            <w:r>
              <w:rPr>
                <w:color w:val="000000"/>
              </w:rPr>
              <w:t>– Царинска испостава Гостун;</w:t>
            </w:r>
          </w:p>
        </w:tc>
      </w:tr>
      <w:tr w:rsidR="009C0CB9">
        <w:trPr>
          <w:trHeight w:val="90"/>
          <w:tblCellSpacing w:w="0" w:type="auto"/>
        </w:trPr>
        <w:tc>
          <w:tcPr>
            <w:tcW w:w="6185" w:type="dxa"/>
            <w:vAlign w:val="center"/>
          </w:tcPr>
          <w:p w:rsidR="009C0CB9" w:rsidRDefault="0014351B">
            <w:pPr>
              <w:spacing w:after="150"/>
            </w:pPr>
            <w:r>
              <w:rPr>
                <w:color w:val="000000"/>
              </w:rPr>
              <w:t>Царинарница Шабац</w:t>
            </w:r>
          </w:p>
        </w:tc>
        <w:tc>
          <w:tcPr>
            <w:tcW w:w="8215" w:type="dxa"/>
            <w:vAlign w:val="center"/>
          </w:tcPr>
          <w:p w:rsidR="009C0CB9" w:rsidRDefault="0014351B">
            <w:pPr>
              <w:spacing w:after="150"/>
            </w:pPr>
            <w:r>
              <w:rPr>
                <w:color w:val="000000"/>
              </w:rPr>
              <w:t>– Царинска испостава Мали Зворник.</w:t>
            </w:r>
          </w:p>
        </w:tc>
      </w:tr>
      <w:tr w:rsidR="009C0CB9">
        <w:trPr>
          <w:trHeight w:val="90"/>
          <w:tblCellSpacing w:w="0" w:type="auto"/>
        </w:trPr>
        <w:tc>
          <w:tcPr>
            <w:tcW w:w="6185" w:type="dxa"/>
            <w:vAlign w:val="center"/>
          </w:tcPr>
          <w:p w:rsidR="009C0CB9" w:rsidRDefault="0014351B">
            <w:pPr>
              <w:spacing w:after="150"/>
            </w:pPr>
            <w:r>
              <w:rPr>
                <w:color w:val="000000"/>
              </w:rPr>
              <w:t>2) у железничком саобраћају:</w:t>
            </w:r>
          </w:p>
        </w:tc>
        <w:tc>
          <w:tcPr>
            <w:tcW w:w="8215" w:type="dxa"/>
            <w:vAlign w:val="center"/>
          </w:tcPr>
          <w:p w:rsidR="009C0CB9" w:rsidRDefault="009C0CB9"/>
        </w:tc>
      </w:tr>
      <w:tr w:rsidR="009C0CB9">
        <w:trPr>
          <w:trHeight w:val="90"/>
          <w:tblCellSpacing w:w="0" w:type="auto"/>
        </w:trPr>
        <w:tc>
          <w:tcPr>
            <w:tcW w:w="6185" w:type="dxa"/>
            <w:vAlign w:val="center"/>
          </w:tcPr>
          <w:p w:rsidR="009C0CB9" w:rsidRDefault="0014351B">
            <w:pPr>
              <w:spacing w:after="150"/>
            </w:pPr>
            <w:r>
              <w:rPr>
                <w:color w:val="000000"/>
              </w:rPr>
              <w:t>Царинарница Димитровград</w:t>
            </w:r>
          </w:p>
        </w:tc>
        <w:tc>
          <w:tcPr>
            <w:tcW w:w="8215" w:type="dxa"/>
            <w:vAlign w:val="center"/>
          </w:tcPr>
          <w:p w:rsidR="009C0CB9" w:rsidRDefault="0014351B">
            <w:pPr>
              <w:spacing w:after="150"/>
            </w:pPr>
            <w:r>
              <w:rPr>
                <w:color w:val="000000"/>
              </w:rPr>
              <w:t>– Царинска испостава Железничка станица Димитровград;</w:t>
            </w:r>
          </w:p>
        </w:tc>
      </w:tr>
      <w:tr w:rsidR="009C0CB9">
        <w:trPr>
          <w:trHeight w:val="90"/>
          <w:tblCellSpacing w:w="0" w:type="auto"/>
        </w:trPr>
        <w:tc>
          <w:tcPr>
            <w:tcW w:w="6185" w:type="dxa"/>
            <w:vAlign w:val="center"/>
          </w:tcPr>
          <w:p w:rsidR="009C0CB9" w:rsidRDefault="0014351B">
            <w:pPr>
              <w:spacing w:after="150"/>
            </w:pPr>
            <w:r>
              <w:rPr>
                <w:color w:val="000000"/>
              </w:rPr>
              <w:t>Царинарница Ниш</w:t>
            </w:r>
          </w:p>
        </w:tc>
        <w:tc>
          <w:tcPr>
            <w:tcW w:w="8215" w:type="dxa"/>
            <w:vAlign w:val="center"/>
          </w:tcPr>
          <w:p w:rsidR="009C0CB9" w:rsidRDefault="0014351B">
            <w:pPr>
              <w:spacing w:after="150"/>
            </w:pPr>
            <w:r>
              <w:rPr>
                <w:color w:val="000000"/>
              </w:rPr>
              <w:t>– Царински реферат Железничка станица Ристовац;</w:t>
            </w:r>
          </w:p>
        </w:tc>
      </w:tr>
      <w:tr w:rsidR="009C0CB9">
        <w:trPr>
          <w:trHeight w:val="90"/>
          <w:tblCellSpacing w:w="0" w:type="auto"/>
        </w:trPr>
        <w:tc>
          <w:tcPr>
            <w:tcW w:w="6185" w:type="dxa"/>
            <w:vAlign w:val="center"/>
          </w:tcPr>
          <w:p w:rsidR="009C0CB9" w:rsidRDefault="0014351B">
            <w:pPr>
              <w:spacing w:after="150"/>
            </w:pPr>
            <w:r>
              <w:rPr>
                <w:color w:val="000000"/>
              </w:rPr>
              <w:t>Царинарница Нови Сад</w:t>
            </w:r>
          </w:p>
        </w:tc>
        <w:tc>
          <w:tcPr>
            <w:tcW w:w="8215" w:type="dxa"/>
            <w:vAlign w:val="center"/>
          </w:tcPr>
          <w:p w:rsidR="009C0CB9" w:rsidRDefault="0014351B">
            <w:pPr>
              <w:spacing w:after="150"/>
            </w:pPr>
            <w:r>
              <w:rPr>
                <w:color w:val="000000"/>
              </w:rPr>
              <w:t xml:space="preserve">– </w:t>
            </w:r>
            <w:r>
              <w:rPr>
                <w:color w:val="000000"/>
              </w:rPr>
              <w:t>Царинска испостава Железничка станица Шид.</w:t>
            </w:r>
          </w:p>
        </w:tc>
      </w:tr>
      <w:tr w:rsidR="009C0CB9">
        <w:trPr>
          <w:trHeight w:val="90"/>
          <w:tblCellSpacing w:w="0" w:type="auto"/>
        </w:trPr>
        <w:tc>
          <w:tcPr>
            <w:tcW w:w="0" w:type="auto"/>
            <w:gridSpan w:val="2"/>
            <w:vAlign w:val="center"/>
          </w:tcPr>
          <w:p w:rsidR="009C0CB9" w:rsidRDefault="0014351B">
            <w:pPr>
              <w:spacing w:after="150"/>
            </w:pPr>
            <w:r>
              <w:rPr>
                <w:color w:val="000000"/>
              </w:rPr>
              <w:t>3) допрема и отпрема робе у ваздушном саобраћају:</w:t>
            </w:r>
          </w:p>
        </w:tc>
      </w:tr>
      <w:tr w:rsidR="009C0CB9">
        <w:trPr>
          <w:trHeight w:val="90"/>
          <w:tblCellSpacing w:w="0" w:type="auto"/>
        </w:trPr>
        <w:tc>
          <w:tcPr>
            <w:tcW w:w="0" w:type="auto"/>
            <w:gridSpan w:val="2"/>
            <w:vAlign w:val="center"/>
          </w:tcPr>
          <w:p w:rsidR="009C0CB9" w:rsidRDefault="0014351B">
            <w:pPr>
              <w:spacing w:after="150"/>
            </w:pPr>
            <w:r>
              <w:rPr>
                <w:color w:val="000000"/>
              </w:rPr>
              <w:t xml:space="preserve">Роба из става 1. овог члана која се превози у ваздушном саобраћају може се унети на, односно изнети са царинског подручја Републике Србије код следећих </w:t>
            </w:r>
            <w:r>
              <w:rPr>
                <w:color w:val="000000"/>
              </w:rPr>
              <w:t>царинарница (царинских испостава/реферата):</w:t>
            </w:r>
          </w:p>
        </w:tc>
      </w:tr>
      <w:tr w:rsidR="009C0CB9">
        <w:trPr>
          <w:trHeight w:val="90"/>
          <w:tblCellSpacing w:w="0" w:type="auto"/>
        </w:trPr>
        <w:tc>
          <w:tcPr>
            <w:tcW w:w="6185" w:type="dxa"/>
            <w:vAlign w:val="center"/>
          </w:tcPr>
          <w:p w:rsidR="009C0CB9" w:rsidRDefault="0014351B">
            <w:pPr>
              <w:spacing w:after="150"/>
            </w:pPr>
            <w:r>
              <w:rPr>
                <w:color w:val="000000"/>
              </w:rPr>
              <w:t>– Царинарница Београд</w:t>
            </w:r>
          </w:p>
        </w:tc>
        <w:tc>
          <w:tcPr>
            <w:tcW w:w="8215" w:type="dxa"/>
            <w:vAlign w:val="center"/>
          </w:tcPr>
          <w:p w:rsidR="009C0CB9" w:rsidRDefault="0014351B">
            <w:pPr>
              <w:spacing w:after="150"/>
            </w:pPr>
            <w:r>
              <w:rPr>
                <w:color w:val="000000"/>
              </w:rPr>
              <w:t>– Царинска испостава Аеродром Београд;</w:t>
            </w:r>
          </w:p>
        </w:tc>
      </w:tr>
      <w:tr w:rsidR="009C0CB9">
        <w:trPr>
          <w:trHeight w:val="90"/>
          <w:tblCellSpacing w:w="0" w:type="auto"/>
        </w:trPr>
        <w:tc>
          <w:tcPr>
            <w:tcW w:w="6185" w:type="dxa"/>
            <w:vAlign w:val="center"/>
          </w:tcPr>
          <w:p w:rsidR="009C0CB9" w:rsidRDefault="0014351B">
            <w:pPr>
              <w:spacing w:after="150"/>
            </w:pPr>
            <w:r>
              <w:rPr>
                <w:color w:val="000000"/>
              </w:rPr>
              <w:t>– Царинарница Ниш</w:t>
            </w:r>
          </w:p>
        </w:tc>
        <w:tc>
          <w:tcPr>
            <w:tcW w:w="8215" w:type="dxa"/>
            <w:vAlign w:val="center"/>
          </w:tcPr>
          <w:p w:rsidR="009C0CB9" w:rsidRDefault="0014351B">
            <w:pPr>
              <w:spacing w:after="150"/>
            </w:pPr>
            <w:r>
              <w:rPr>
                <w:color w:val="000000"/>
              </w:rPr>
              <w:t>– Царински реферат Аеродром Константин Велики.</w:t>
            </w:r>
          </w:p>
        </w:tc>
      </w:tr>
    </w:tbl>
    <w:bookmarkEnd w:id="1"/>
    <w:p w:rsidR="009C0CB9" w:rsidRDefault="0014351B">
      <w:pPr>
        <w:spacing w:after="150"/>
      </w:pPr>
      <w:r>
        <w:rPr>
          <w:color w:val="000000"/>
        </w:rPr>
        <w:t xml:space="preserve">Поступак стављања у слободан промет и поступак царинског складиштења робе из члана </w:t>
      </w:r>
      <w:r>
        <w:rPr>
          <w:color w:val="000000"/>
        </w:rPr>
        <w:t>2. став 1. овог правилника</w:t>
      </w:r>
    </w:p>
    <w:p w:rsidR="009C0CB9" w:rsidRDefault="0014351B">
      <w:pPr>
        <w:spacing w:after="120"/>
        <w:jc w:val="center"/>
      </w:pPr>
      <w:r>
        <w:rPr>
          <w:color w:val="000000"/>
        </w:rPr>
        <w:t>Члан 3.</w:t>
      </w:r>
    </w:p>
    <w:p w:rsidR="009C0CB9" w:rsidRDefault="0014351B">
      <w:pPr>
        <w:spacing w:after="150"/>
      </w:pPr>
      <w:r>
        <w:rPr>
          <w:color w:val="000000"/>
        </w:rPr>
        <w:t>Поступак стављања у слободан промет и поступак царинског складиштења допремљене робе из члана 2. став 1. овог правилника могу да спроводе следеће царинарнице (царинске испоставе/реферати):</w:t>
      </w:r>
    </w:p>
    <w:tbl>
      <w:tblPr>
        <w:tblW w:w="0" w:type="auto"/>
        <w:tblCellSpacing w:w="0" w:type="auto"/>
        <w:tblLook w:val="04A0" w:firstRow="1" w:lastRow="0" w:firstColumn="1" w:lastColumn="0" w:noHBand="0" w:noVBand="1"/>
      </w:tblPr>
      <w:tblGrid>
        <w:gridCol w:w="3613"/>
        <w:gridCol w:w="5414"/>
      </w:tblGrid>
      <w:tr w:rsidR="009C0CB9">
        <w:trPr>
          <w:trHeight w:val="90"/>
          <w:tblCellSpacing w:w="0" w:type="auto"/>
        </w:trPr>
        <w:tc>
          <w:tcPr>
            <w:tcW w:w="5377" w:type="dxa"/>
            <w:vAlign w:val="center"/>
          </w:tcPr>
          <w:p w:rsidR="009C0CB9" w:rsidRDefault="0014351B">
            <w:pPr>
              <w:spacing w:after="150"/>
            </w:pPr>
            <w:bookmarkStart w:id="2" w:name="table012"/>
            <w:r>
              <w:rPr>
                <w:color w:val="000000"/>
              </w:rPr>
              <w:t>1) у друмском саобраћају:</w:t>
            </w:r>
          </w:p>
        </w:tc>
        <w:tc>
          <w:tcPr>
            <w:tcW w:w="9023" w:type="dxa"/>
            <w:vAlign w:val="center"/>
          </w:tcPr>
          <w:p w:rsidR="009C0CB9" w:rsidRDefault="009C0CB9"/>
        </w:tc>
      </w:tr>
      <w:tr w:rsidR="009C0CB9">
        <w:trPr>
          <w:trHeight w:val="90"/>
          <w:tblCellSpacing w:w="0" w:type="auto"/>
        </w:trPr>
        <w:tc>
          <w:tcPr>
            <w:tcW w:w="5377" w:type="dxa"/>
            <w:vAlign w:val="center"/>
          </w:tcPr>
          <w:p w:rsidR="009C0CB9" w:rsidRDefault="0014351B">
            <w:pPr>
              <w:spacing w:after="150"/>
            </w:pPr>
            <w:r>
              <w:rPr>
                <w:color w:val="000000"/>
              </w:rPr>
              <w:t>Царинарница Београд</w:t>
            </w:r>
          </w:p>
        </w:tc>
        <w:tc>
          <w:tcPr>
            <w:tcW w:w="9023" w:type="dxa"/>
            <w:vAlign w:val="center"/>
          </w:tcPr>
          <w:p w:rsidR="009C0CB9" w:rsidRDefault="0014351B">
            <w:pPr>
              <w:spacing w:after="150"/>
            </w:pPr>
            <w:r>
              <w:rPr>
                <w:color w:val="000000"/>
              </w:rPr>
              <w:t>– Царинска испостава Складишта;</w:t>
            </w:r>
          </w:p>
        </w:tc>
      </w:tr>
      <w:tr w:rsidR="009C0CB9">
        <w:trPr>
          <w:trHeight w:val="90"/>
          <w:tblCellSpacing w:w="0" w:type="auto"/>
        </w:trPr>
        <w:tc>
          <w:tcPr>
            <w:tcW w:w="5377" w:type="dxa"/>
            <w:vAlign w:val="center"/>
          </w:tcPr>
          <w:p w:rsidR="009C0CB9" w:rsidRDefault="0014351B">
            <w:pPr>
              <w:spacing w:after="150"/>
            </w:pPr>
            <w:r>
              <w:rPr>
                <w:color w:val="000000"/>
              </w:rPr>
              <w:t>Царинарница Ниш</w:t>
            </w:r>
          </w:p>
        </w:tc>
        <w:tc>
          <w:tcPr>
            <w:tcW w:w="9023" w:type="dxa"/>
            <w:vAlign w:val="center"/>
          </w:tcPr>
          <w:p w:rsidR="009C0CB9" w:rsidRDefault="0014351B">
            <w:pPr>
              <w:spacing w:after="150"/>
            </w:pPr>
            <w:r>
              <w:rPr>
                <w:color w:val="000000"/>
              </w:rPr>
              <w:t>– Царинска испостава Терминал Ниш;</w:t>
            </w:r>
          </w:p>
        </w:tc>
      </w:tr>
      <w:tr w:rsidR="009C0CB9">
        <w:trPr>
          <w:trHeight w:val="90"/>
          <w:tblCellSpacing w:w="0" w:type="auto"/>
        </w:trPr>
        <w:tc>
          <w:tcPr>
            <w:tcW w:w="5377" w:type="dxa"/>
            <w:vAlign w:val="center"/>
          </w:tcPr>
          <w:p w:rsidR="009C0CB9" w:rsidRDefault="0014351B">
            <w:pPr>
              <w:spacing w:after="150"/>
            </w:pPr>
            <w:r>
              <w:rPr>
                <w:color w:val="000000"/>
              </w:rPr>
              <w:t>Царинарница Нови Сад</w:t>
            </w:r>
          </w:p>
        </w:tc>
        <w:tc>
          <w:tcPr>
            <w:tcW w:w="9023" w:type="dxa"/>
            <w:vAlign w:val="center"/>
          </w:tcPr>
          <w:p w:rsidR="009C0CB9" w:rsidRDefault="0014351B">
            <w:pPr>
              <w:spacing w:after="150"/>
            </w:pPr>
            <w:r>
              <w:rPr>
                <w:color w:val="000000"/>
              </w:rPr>
              <w:t>– Царинска испостава Железничка станица Шид;</w:t>
            </w:r>
          </w:p>
        </w:tc>
      </w:tr>
      <w:tr w:rsidR="009C0CB9">
        <w:trPr>
          <w:trHeight w:val="90"/>
          <w:tblCellSpacing w:w="0" w:type="auto"/>
        </w:trPr>
        <w:tc>
          <w:tcPr>
            <w:tcW w:w="5377" w:type="dxa"/>
            <w:vAlign w:val="center"/>
          </w:tcPr>
          <w:p w:rsidR="009C0CB9" w:rsidRDefault="0014351B">
            <w:pPr>
              <w:spacing w:after="150"/>
            </w:pPr>
            <w:r>
              <w:rPr>
                <w:color w:val="000000"/>
              </w:rPr>
              <w:lastRenderedPageBreak/>
              <w:t>Царинарница Суботица</w:t>
            </w:r>
          </w:p>
        </w:tc>
        <w:tc>
          <w:tcPr>
            <w:tcW w:w="9023" w:type="dxa"/>
            <w:vAlign w:val="center"/>
          </w:tcPr>
          <w:p w:rsidR="009C0CB9" w:rsidRDefault="0014351B">
            <w:pPr>
              <w:spacing w:after="150"/>
            </w:pPr>
            <w:r>
              <w:rPr>
                <w:color w:val="000000"/>
              </w:rPr>
              <w:t>– Царинска испостава Јавна складишта Суботица.</w:t>
            </w:r>
          </w:p>
        </w:tc>
      </w:tr>
      <w:tr w:rsidR="009C0CB9">
        <w:trPr>
          <w:trHeight w:val="90"/>
          <w:tblCellSpacing w:w="0" w:type="auto"/>
        </w:trPr>
        <w:tc>
          <w:tcPr>
            <w:tcW w:w="5377" w:type="dxa"/>
            <w:vAlign w:val="center"/>
          </w:tcPr>
          <w:p w:rsidR="009C0CB9" w:rsidRDefault="0014351B">
            <w:pPr>
              <w:spacing w:after="150"/>
            </w:pPr>
            <w:r>
              <w:rPr>
                <w:color w:val="000000"/>
              </w:rPr>
              <w:t>2) у железничко</w:t>
            </w:r>
            <w:r>
              <w:rPr>
                <w:color w:val="000000"/>
              </w:rPr>
              <w:t>м саобраћају:</w:t>
            </w:r>
          </w:p>
        </w:tc>
        <w:tc>
          <w:tcPr>
            <w:tcW w:w="9023" w:type="dxa"/>
            <w:vAlign w:val="center"/>
          </w:tcPr>
          <w:p w:rsidR="009C0CB9" w:rsidRDefault="009C0CB9"/>
        </w:tc>
      </w:tr>
      <w:tr w:rsidR="009C0CB9">
        <w:trPr>
          <w:trHeight w:val="90"/>
          <w:tblCellSpacing w:w="0" w:type="auto"/>
        </w:trPr>
        <w:tc>
          <w:tcPr>
            <w:tcW w:w="5377" w:type="dxa"/>
            <w:vAlign w:val="center"/>
          </w:tcPr>
          <w:p w:rsidR="009C0CB9" w:rsidRDefault="0014351B">
            <w:pPr>
              <w:spacing w:after="150"/>
            </w:pPr>
            <w:r>
              <w:rPr>
                <w:color w:val="000000"/>
              </w:rPr>
              <w:t>Царинарница Београд</w:t>
            </w:r>
          </w:p>
        </w:tc>
        <w:tc>
          <w:tcPr>
            <w:tcW w:w="9023" w:type="dxa"/>
            <w:vAlign w:val="center"/>
          </w:tcPr>
          <w:p w:rsidR="009C0CB9" w:rsidRDefault="0014351B">
            <w:pPr>
              <w:spacing w:after="150"/>
            </w:pPr>
            <w:r>
              <w:rPr>
                <w:color w:val="000000"/>
              </w:rPr>
              <w:t>– Царинска испостава Ранжирна железничка станица Макиш – Београд;</w:t>
            </w:r>
          </w:p>
        </w:tc>
      </w:tr>
      <w:tr w:rsidR="009C0CB9">
        <w:trPr>
          <w:trHeight w:val="90"/>
          <w:tblCellSpacing w:w="0" w:type="auto"/>
        </w:trPr>
        <w:tc>
          <w:tcPr>
            <w:tcW w:w="5377" w:type="dxa"/>
            <w:vAlign w:val="center"/>
          </w:tcPr>
          <w:p w:rsidR="009C0CB9" w:rsidRDefault="0014351B">
            <w:pPr>
              <w:spacing w:after="150"/>
            </w:pPr>
            <w:r>
              <w:rPr>
                <w:color w:val="000000"/>
              </w:rPr>
              <w:t>Царинарница Нови Сад</w:t>
            </w:r>
          </w:p>
        </w:tc>
        <w:tc>
          <w:tcPr>
            <w:tcW w:w="9023" w:type="dxa"/>
            <w:vAlign w:val="center"/>
          </w:tcPr>
          <w:p w:rsidR="009C0CB9" w:rsidRDefault="0014351B">
            <w:pPr>
              <w:spacing w:after="150"/>
            </w:pPr>
            <w:r>
              <w:rPr>
                <w:color w:val="000000"/>
              </w:rPr>
              <w:t>– Царинска испостава Железничка станица Шид;</w:t>
            </w:r>
          </w:p>
        </w:tc>
      </w:tr>
      <w:tr w:rsidR="009C0CB9">
        <w:trPr>
          <w:trHeight w:val="90"/>
          <w:tblCellSpacing w:w="0" w:type="auto"/>
        </w:trPr>
        <w:tc>
          <w:tcPr>
            <w:tcW w:w="5377" w:type="dxa"/>
            <w:vAlign w:val="center"/>
          </w:tcPr>
          <w:p w:rsidR="009C0CB9" w:rsidRDefault="0014351B">
            <w:pPr>
              <w:spacing w:after="150"/>
            </w:pPr>
            <w:r>
              <w:rPr>
                <w:color w:val="000000"/>
              </w:rPr>
              <w:t>Царинарница Шабац</w:t>
            </w:r>
          </w:p>
        </w:tc>
        <w:tc>
          <w:tcPr>
            <w:tcW w:w="9023" w:type="dxa"/>
            <w:vAlign w:val="center"/>
          </w:tcPr>
          <w:p w:rsidR="009C0CB9" w:rsidRDefault="0014351B">
            <w:pPr>
              <w:spacing w:after="150"/>
            </w:pPr>
            <w:r>
              <w:rPr>
                <w:color w:val="000000"/>
              </w:rPr>
              <w:t>– Царинска испостава Сремска Митровица.</w:t>
            </w:r>
          </w:p>
        </w:tc>
      </w:tr>
      <w:tr w:rsidR="009C0CB9">
        <w:trPr>
          <w:trHeight w:val="90"/>
          <w:tblCellSpacing w:w="0" w:type="auto"/>
        </w:trPr>
        <w:tc>
          <w:tcPr>
            <w:tcW w:w="5377" w:type="dxa"/>
            <w:vAlign w:val="center"/>
          </w:tcPr>
          <w:p w:rsidR="009C0CB9" w:rsidRDefault="0014351B">
            <w:pPr>
              <w:spacing w:after="150"/>
            </w:pPr>
            <w:r>
              <w:rPr>
                <w:color w:val="000000"/>
              </w:rPr>
              <w:t>3) у ваздушном саобраћају:</w:t>
            </w:r>
          </w:p>
        </w:tc>
        <w:tc>
          <w:tcPr>
            <w:tcW w:w="9023" w:type="dxa"/>
            <w:vAlign w:val="center"/>
          </w:tcPr>
          <w:p w:rsidR="009C0CB9" w:rsidRDefault="009C0CB9"/>
        </w:tc>
      </w:tr>
      <w:tr w:rsidR="009C0CB9">
        <w:trPr>
          <w:trHeight w:val="90"/>
          <w:tblCellSpacing w:w="0" w:type="auto"/>
        </w:trPr>
        <w:tc>
          <w:tcPr>
            <w:tcW w:w="5377" w:type="dxa"/>
            <w:vAlign w:val="center"/>
          </w:tcPr>
          <w:p w:rsidR="009C0CB9" w:rsidRDefault="0014351B">
            <w:pPr>
              <w:spacing w:after="150"/>
            </w:pPr>
            <w:r>
              <w:rPr>
                <w:color w:val="000000"/>
              </w:rPr>
              <w:t>Царинарница Београд</w:t>
            </w:r>
          </w:p>
        </w:tc>
        <w:tc>
          <w:tcPr>
            <w:tcW w:w="9023" w:type="dxa"/>
            <w:vAlign w:val="center"/>
          </w:tcPr>
          <w:p w:rsidR="009C0CB9" w:rsidRDefault="0014351B">
            <w:pPr>
              <w:spacing w:after="150"/>
            </w:pPr>
            <w:r>
              <w:rPr>
                <w:color w:val="000000"/>
              </w:rPr>
              <w:t>– Царинска испостава Аеродром Београд;</w:t>
            </w:r>
          </w:p>
        </w:tc>
      </w:tr>
      <w:tr w:rsidR="009C0CB9">
        <w:trPr>
          <w:trHeight w:val="90"/>
          <w:tblCellSpacing w:w="0" w:type="auto"/>
        </w:trPr>
        <w:tc>
          <w:tcPr>
            <w:tcW w:w="5377" w:type="dxa"/>
            <w:vAlign w:val="center"/>
          </w:tcPr>
          <w:p w:rsidR="009C0CB9" w:rsidRDefault="0014351B">
            <w:pPr>
              <w:spacing w:after="150"/>
            </w:pPr>
            <w:r>
              <w:rPr>
                <w:color w:val="000000"/>
              </w:rPr>
              <w:t>Царинарница Ниш</w:t>
            </w:r>
          </w:p>
        </w:tc>
        <w:tc>
          <w:tcPr>
            <w:tcW w:w="9023" w:type="dxa"/>
            <w:vAlign w:val="center"/>
          </w:tcPr>
          <w:p w:rsidR="009C0CB9" w:rsidRDefault="0014351B">
            <w:pPr>
              <w:spacing w:after="150"/>
            </w:pPr>
            <w:r>
              <w:rPr>
                <w:color w:val="000000"/>
              </w:rPr>
              <w:t>– Царински реферат Аеродром Константин Велики.</w:t>
            </w:r>
          </w:p>
        </w:tc>
      </w:tr>
    </w:tbl>
    <w:bookmarkEnd w:id="2"/>
    <w:p w:rsidR="009C0CB9" w:rsidRDefault="0014351B">
      <w:pPr>
        <w:spacing w:after="120"/>
        <w:jc w:val="center"/>
      </w:pPr>
      <w:r>
        <w:rPr>
          <w:color w:val="000000"/>
        </w:rPr>
        <w:t>Члан 4.</w:t>
      </w:r>
    </w:p>
    <w:p w:rsidR="009C0CB9" w:rsidRDefault="0014351B">
      <w:pPr>
        <w:spacing w:after="150"/>
      </w:pPr>
      <w:r>
        <w:rPr>
          <w:color w:val="000000"/>
        </w:rPr>
        <w:t>Одредбе чл. 2. и 3. овог правилника не примењују се на:</w:t>
      </w:r>
    </w:p>
    <w:p w:rsidR="009C0CB9" w:rsidRDefault="0014351B">
      <w:pPr>
        <w:spacing w:after="150"/>
      </w:pPr>
      <w:r>
        <w:rPr>
          <w:color w:val="000000"/>
        </w:rPr>
        <w:t>– робу која је произведена у азијским и евроазијским земљама, зашт</w:t>
      </w:r>
      <w:r>
        <w:rPr>
          <w:color w:val="000000"/>
        </w:rPr>
        <w:t>ићена правима интелектуалне својине, коју увозе носиоци тих права или овлашћени заступници за ту робу или роба која је произведена у азијским и евроазијским земљама за потребе домаћих правних лица која су за ту робу регистровала робну марку у Републици Срб</w:t>
      </w:r>
      <w:r>
        <w:rPr>
          <w:color w:val="000000"/>
        </w:rPr>
        <w:t>ији и имају уговор о производњи конкретне робне марке. Ту робу морају да прате уредне пакинг листе, ЦМР, фактуре на којима је прецизно обележено паковање робе, серијски бројеви, величине, комади, начин плаћања, банка преко које се врши плаћање;</w:t>
      </w:r>
    </w:p>
    <w:p w:rsidR="009C0CB9" w:rsidRDefault="0014351B">
      <w:pPr>
        <w:spacing w:after="150"/>
      </w:pPr>
      <w:r>
        <w:rPr>
          <w:color w:val="000000"/>
        </w:rPr>
        <w:t>– робу поре</w:t>
      </w:r>
      <w:r>
        <w:rPr>
          <w:color w:val="000000"/>
        </w:rPr>
        <w:t xml:space="preserve">клом из азијских и евроазијских земаља која се увози из трећих земаља ако постоји доказ (царинска исправа) да је предметна роба национализована, односно увозно оцарињена у земљи из које се увози. Ако не постоји доказ да је предметна роба извозно оцарињена </w:t>
      </w:r>
      <w:r>
        <w:rPr>
          <w:color w:val="000000"/>
        </w:rPr>
        <w:t>у трећој земљи из које се увози, над истом се спроводи поступак стављања робе у слободан промет у царинским испоставама наведеним у овом правилнику;</w:t>
      </w:r>
    </w:p>
    <w:p w:rsidR="009C0CB9" w:rsidRDefault="0014351B">
      <w:pPr>
        <w:spacing w:after="150"/>
      </w:pPr>
      <w:r>
        <w:rPr>
          <w:color w:val="000000"/>
        </w:rPr>
        <w:t>– робу која очигледно представља репродукциони материјал, сировине за производњу, опрему или резервне делов</w:t>
      </w:r>
      <w:r>
        <w:rPr>
          <w:color w:val="000000"/>
        </w:rPr>
        <w:t>е, ако увозник недвосмислено докаже да се ради о репродукционом материјалу, сировини за производњу, опреми или резервним деловима (нпр. одлука о оснивању или уговор о организовању привредног друштва као доказ о обављању одговарајуће делатности, увозне декл</w:t>
      </w:r>
      <w:r>
        <w:rPr>
          <w:color w:val="000000"/>
        </w:rPr>
        <w:t>арације по којима је вршен увоз исте робе и сл.);</w:t>
      </w:r>
    </w:p>
    <w:p w:rsidR="009C0CB9" w:rsidRDefault="0014351B">
      <w:pPr>
        <w:spacing w:after="150"/>
      </w:pPr>
      <w:r>
        <w:rPr>
          <w:color w:val="000000"/>
        </w:rPr>
        <w:t>– робу која се ставља у поступак привременог увоза, активног оплемењивања, као и на увоз робе од стране физичких лица;</w:t>
      </w:r>
    </w:p>
    <w:p w:rsidR="009C0CB9" w:rsidRDefault="0014351B">
      <w:pPr>
        <w:spacing w:after="150"/>
      </w:pPr>
      <w:r>
        <w:rPr>
          <w:color w:val="000000"/>
        </w:rPr>
        <w:t>– робу која се упућује у слободну зону, а намењена је обављању процеса производње за ко</w:t>
      </w:r>
      <w:r>
        <w:rPr>
          <w:color w:val="000000"/>
        </w:rPr>
        <w:t>рисника слободне зоне.</w:t>
      </w:r>
    </w:p>
    <w:p w:rsidR="009C0CB9" w:rsidRDefault="0014351B">
      <w:pPr>
        <w:spacing w:after="120"/>
        <w:jc w:val="center"/>
      </w:pPr>
      <w:r>
        <w:rPr>
          <w:color w:val="000000"/>
        </w:rPr>
        <w:t>III. НАФТА И ДЕРИВАТИ НАФТЕ</w:t>
      </w:r>
    </w:p>
    <w:p w:rsidR="009C0CB9" w:rsidRDefault="0014351B">
      <w:pPr>
        <w:spacing w:after="120"/>
        <w:jc w:val="center"/>
      </w:pPr>
      <w:r>
        <w:rPr>
          <w:b/>
          <w:color w:val="000000"/>
        </w:rPr>
        <w:t>Унос/износ у друмском саобраћају</w:t>
      </w:r>
    </w:p>
    <w:p w:rsidR="009C0CB9" w:rsidRDefault="0014351B">
      <w:pPr>
        <w:spacing w:after="120"/>
        <w:jc w:val="center"/>
      </w:pPr>
      <w:r>
        <w:rPr>
          <w:color w:val="000000"/>
        </w:rPr>
        <w:lastRenderedPageBreak/>
        <w:t>Члан 5.</w:t>
      </w:r>
    </w:p>
    <w:p w:rsidR="009C0CB9" w:rsidRDefault="0014351B">
      <w:pPr>
        <w:spacing w:after="150"/>
      </w:pPr>
      <w:r>
        <w:rPr>
          <w:color w:val="000000"/>
        </w:rPr>
        <w:t xml:space="preserve">Нафта и деривати нафте у царинско подручје Републике Србије могу да се уносе на, односно износе са царинског подручја Републике Србије у друмском саобраћају код </w:t>
      </w:r>
      <w:r>
        <w:rPr>
          <w:color w:val="000000"/>
        </w:rPr>
        <w:t>следећих царинарница (царинских испостава/реферата):</w:t>
      </w:r>
    </w:p>
    <w:tbl>
      <w:tblPr>
        <w:tblW w:w="0" w:type="auto"/>
        <w:tblCellSpacing w:w="0" w:type="auto"/>
        <w:tblLook w:val="04A0" w:firstRow="1" w:lastRow="0" w:firstColumn="1" w:lastColumn="0" w:noHBand="0" w:noVBand="1"/>
      </w:tblPr>
      <w:tblGrid>
        <w:gridCol w:w="2798"/>
        <w:gridCol w:w="6445"/>
      </w:tblGrid>
      <w:tr w:rsidR="009C0CB9">
        <w:trPr>
          <w:trHeight w:val="90"/>
          <w:tblCellSpacing w:w="0" w:type="auto"/>
        </w:trPr>
        <w:tc>
          <w:tcPr>
            <w:tcW w:w="3278" w:type="dxa"/>
            <w:vAlign w:val="center"/>
          </w:tcPr>
          <w:p w:rsidR="009C0CB9" w:rsidRDefault="0014351B">
            <w:pPr>
              <w:spacing w:after="150"/>
            </w:pPr>
            <w:bookmarkStart w:id="3" w:name="table013"/>
            <w:r>
              <w:rPr>
                <w:color w:val="000000"/>
              </w:rPr>
              <w:t>Царинарница Вршац</w:t>
            </w:r>
          </w:p>
        </w:tc>
        <w:tc>
          <w:tcPr>
            <w:tcW w:w="11122" w:type="dxa"/>
            <w:vAlign w:val="center"/>
          </w:tcPr>
          <w:p w:rsidR="009C0CB9" w:rsidRDefault="0014351B">
            <w:pPr>
              <w:spacing w:after="150"/>
            </w:pPr>
            <w:r>
              <w:rPr>
                <w:color w:val="000000"/>
              </w:rPr>
              <w:t>– Царинска испостава Ватин;</w:t>
            </w:r>
          </w:p>
        </w:tc>
      </w:tr>
      <w:tr w:rsidR="009C0CB9">
        <w:trPr>
          <w:trHeight w:val="90"/>
          <w:tblCellSpacing w:w="0" w:type="auto"/>
        </w:trPr>
        <w:tc>
          <w:tcPr>
            <w:tcW w:w="3278" w:type="dxa"/>
            <w:vAlign w:val="center"/>
          </w:tcPr>
          <w:p w:rsidR="009C0CB9" w:rsidRDefault="0014351B">
            <w:pPr>
              <w:spacing w:after="150"/>
            </w:pPr>
            <w:r>
              <w:rPr>
                <w:color w:val="000000"/>
              </w:rPr>
              <w:t>Царинарница Димитровград</w:t>
            </w:r>
          </w:p>
        </w:tc>
        <w:tc>
          <w:tcPr>
            <w:tcW w:w="11122" w:type="dxa"/>
            <w:vAlign w:val="center"/>
          </w:tcPr>
          <w:p w:rsidR="009C0CB9" w:rsidRDefault="0014351B">
            <w:pPr>
              <w:spacing w:after="150"/>
            </w:pPr>
            <w:r>
              <w:rPr>
                <w:color w:val="000000"/>
              </w:rPr>
              <w:t>– Царинска испостава Терминал – Градина;</w:t>
            </w:r>
          </w:p>
        </w:tc>
      </w:tr>
      <w:tr w:rsidR="009C0CB9">
        <w:trPr>
          <w:trHeight w:val="90"/>
          <w:tblCellSpacing w:w="0" w:type="auto"/>
        </w:trPr>
        <w:tc>
          <w:tcPr>
            <w:tcW w:w="3278" w:type="dxa"/>
            <w:vAlign w:val="center"/>
          </w:tcPr>
          <w:p w:rsidR="009C0CB9" w:rsidRDefault="0014351B">
            <w:pPr>
              <w:spacing w:after="150"/>
            </w:pPr>
            <w:r>
              <w:rPr>
                <w:color w:val="000000"/>
              </w:rPr>
              <w:t>Царинарница Кладово</w:t>
            </w:r>
          </w:p>
        </w:tc>
        <w:tc>
          <w:tcPr>
            <w:tcW w:w="11122" w:type="dxa"/>
            <w:vAlign w:val="center"/>
          </w:tcPr>
          <w:p w:rsidR="009C0CB9" w:rsidRDefault="0014351B">
            <w:pPr>
              <w:spacing w:after="150"/>
            </w:pPr>
            <w:r>
              <w:rPr>
                <w:color w:val="000000"/>
              </w:rPr>
              <w:t>– Царинска испостава Ђердап;</w:t>
            </w:r>
          </w:p>
        </w:tc>
      </w:tr>
      <w:tr w:rsidR="009C0CB9">
        <w:trPr>
          <w:trHeight w:val="90"/>
          <w:tblCellSpacing w:w="0" w:type="auto"/>
        </w:trPr>
        <w:tc>
          <w:tcPr>
            <w:tcW w:w="3278" w:type="dxa"/>
            <w:vAlign w:val="center"/>
          </w:tcPr>
          <w:p w:rsidR="009C0CB9" w:rsidRDefault="009C0CB9"/>
        </w:tc>
        <w:tc>
          <w:tcPr>
            <w:tcW w:w="11122" w:type="dxa"/>
            <w:vAlign w:val="center"/>
          </w:tcPr>
          <w:p w:rsidR="009C0CB9" w:rsidRDefault="0014351B">
            <w:pPr>
              <w:spacing w:after="150"/>
            </w:pPr>
            <w:r>
              <w:rPr>
                <w:color w:val="000000"/>
              </w:rPr>
              <w:t>– Царинска испостава Вршка Чука;</w:t>
            </w:r>
          </w:p>
        </w:tc>
      </w:tr>
      <w:tr w:rsidR="009C0CB9">
        <w:trPr>
          <w:trHeight w:val="90"/>
          <w:tblCellSpacing w:w="0" w:type="auto"/>
        </w:trPr>
        <w:tc>
          <w:tcPr>
            <w:tcW w:w="3278" w:type="dxa"/>
            <w:vAlign w:val="center"/>
          </w:tcPr>
          <w:p w:rsidR="009C0CB9" w:rsidRDefault="009C0CB9"/>
        </w:tc>
        <w:tc>
          <w:tcPr>
            <w:tcW w:w="11122" w:type="dxa"/>
            <w:vAlign w:val="center"/>
          </w:tcPr>
          <w:p w:rsidR="009C0CB9" w:rsidRDefault="0014351B">
            <w:pPr>
              <w:spacing w:after="150"/>
            </w:pPr>
            <w:r>
              <w:rPr>
                <w:color w:val="000000"/>
              </w:rPr>
              <w:t xml:space="preserve">– </w:t>
            </w:r>
            <w:r>
              <w:rPr>
                <w:color w:val="000000"/>
              </w:rPr>
              <w:t>Царинска испостава Мокрање;</w:t>
            </w:r>
          </w:p>
        </w:tc>
      </w:tr>
      <w:tr w:rsidR="009C0CB9">
        <w:trPr>
          <w:trHeight w:val="90"/>
          <w:tblCellSpacing w:w="0" w:type="auto"/>
        </w:trPr>
        <w:tc>
          <w:tcPr>
            <w:tcW w:w="3278" w:type="dxa"/>
            <w:vAlign w:val="center"/>
          </w:tcPr>
          <w:p w:rsidR="009C0CB9" w:rsidRDefault="0014351B">
            <w:pPr>
              <w:spacing w:after="150"/>
            </w:pPr>
            <w:r>
              <w:rPr>
                <w:color w:val="000000"/>
              </w:rPr>
              <w:t>Царинарница Ниш</w:t>
            </w:r>
          </w:p>
        </w:tc>
        <w:tc>
          <w:tcPr>
            <w:tcW w:w="11122" w:type="dxa"/>
            <w:vAlign w:val="center"/>
          </w:tcPr>
          <w:p w:rsidR="009C0CB9" w:rsidRDefault="0014351B">
            <w:pPr>
              <w:spacing w:after="150"/>
            </w:pPr>
            <w:r>
              <w:rPr>
                <w:color w:val="000000"/>
              </w:rPr>
              <w:t>– Царинска испостава Прешево;</w:t>
            </w:r>
          </w:p>
        </w:tc>
      </w:tr>
      <w:tr w:rsidR="009C0CB9">
        <w:trPr>
          <w:trHeight w:val="90"/>
          <w:tblCellSpacing w:w="0" w:type="auto"/>
        </w:trPr>
        <w:tc>
          <w:tcPr>
            <w:tcW w:w="3278" w:type="dxa"/>
            <w:vAlign w:val="center"/>
          </w:tcPr>
          <w:p w:rsidR="009C0CB9" w:rsidRDefault="0014351B">
            <w:pPr>
              <w:spacing w:after="150"/>
            </w:pPr>
            <w:r>
              <w:rPr>
                <w:color w:val="000000"/>
              </w:rPr>
              <w:t>Царинарница Нови Сад</w:t>
            </w:r>
          </w:p>
        </w:tc>
        <w:tc>
          <w:tcPr>
            <w:tcW w:w="11122" w:type="dxa"/>
            <w:vAlign w:val="center"/>
          </w:tcPr>
          <w:p w:rsidR="009C0CB9" w:rsidRDefault="0014351B">
            <w:pPr>
              <w:spacing w:after="150"/>
            </w:pPr>
            <w:r>
              <w:rPr>
                <w:color w:val="000000"/>
              </w:rPr>
              <w:t>– Царинска испостава Батровци;</w:t>
            </w:r>
          </w:p>
        </w:tc>
      </w:tr>
      <w:tr w:rsidR="009C0CB9">
        <w:trPr>
          <w:trHeight w:val="90"/>
          <w:tblCellSpacing w:w="0" w:type="auto"/>
        </w:trPr>
        <w:tc>
          <w:tcPr>
            <w:tcW w:w="3278" w:type="dxa"/>
            <w:vAlign w:val="center"/>
          </w:tcPr>
          <w:p w:rsidR="009C0CB9" w:rsidRDefault="0014351B">
            <w:pPr>
              <w:spacing w:after="150"/>
            </w:pPr>
            <w:r>
              <w:rPr>
                <w:color w:val="000000"/>
              </w:rPr>
              <w:t>Царинарница Суботица</w:t>
            </w:r>
          </w:p>
        </w:tc>
        <w:tc>
          <w:tcPr>
            <w:tcW w:w="11122" w:type="dxa"/>
            <w:vAlign w:val="center"/>
          </w:tcPr>
          <w:p w:rsidR="009C0CB9" w:rsidRDefault="0014351B">
            <w:pPr>
              <w:spacing w:after="150"/>
            </w:pPr>
            <w:r>
              <w:rPr>
                <w:color w:val="000000"/>
              </w:rPr>
              <w:t>– Царинска испостава Терминал – Хоргош,</w:t>
            </w:r>
          </w:p>
        </w:tc>
      </w:tr>
      <w:tr w:rsidR="009C0CB9">
        <w:trPr>
          <w:trHeight w:val="90"/>
          <w:tblCellSpacing w:w="0" w:type="auto"/>
        </w:trPr>
        <w:tc>
          <w:tcPr>
            <w:tcW w:w="3278" w:type="dxa"/>
            <w:vAlign w:val="center"/>
          </w:tcPr>
          <w:p w:rsidR="009C0CB9" w:rsidRDefault="0014351B">
            <w:pPr>
              <w:spacing w:after="150"/>
            </w:pPr>
            <w:r>
              <w:rPr>
                <w:color w:val="000000"/>
              </w:rPr>
              <w:t>Царинарница Ужице</w:t>
            </w:r>
          </w:p>
        </w:tc>
        <w:tc>
          <w:tcPr>
            <w:tcW w:w="11122" w:type="dxa"/>
            <w:vAlign w:val="center"/>
          </w:tcPr>
          <w:p w:rsidR="009C0CB9" w:rsidRDefault="0014351B">
            <w:pPr>
              <w:spacing w:after="150"/>
            </w:pPr>
            <w:r>
              <w:rPr>
                <w:color w:val="000000"/>
              </w:rPr>
              <w:t>– Царинска испостава Гостун;</w:t>
            </w:r>
          </w:p>
        </w:tc>
      </w:tr>
      <w:tr w:rsidR="009C0CB9">
        <w:trPr>
          <w:trHeight w:val="90"/>
          <w:tblCellSpacing w:w="0" w:type="auto"/>
        </w:trPr>
        <w:tc>
          <w:tcPr>
            <w:tcW w:w="3278" w:type="dxa"/>
            <w:vAlign w:val="center"/>
          </w:tcPr>
          <w:p w:rsidR="009C0CB9" w:rsidRDefault="0014351B">
            <w:pPr>
              <w:spacing w:after="150"/>
            </w:pPr>
            <w:r>
              <w:rPr>
                <w:color w:val="000000"/>
              </w:rPr>
              <w:t>Царинарница Шабац</w:t>
            </w:r>
          </w:p>
        </w:tc>
        <w:tc>
          <w:tcPr>
            <w:tcW w:w="11122" w:type="dxa"/>
            <w:vAlign w:val="center"/>
          </w:tcPr>
          <w:p w:rsidR="009C0CB9" w:rsidRDefault="0014351B">
            <w:pPr>
              <w:spacing w:after="150"/>
            </w:pPr>
            <w:r>
              <w:rPr>
                <w:color w:val="000000"/>
              </w:rPr>
              <w:t>– Царинска испостава Мали Зворник;</w:t>
            </w:r>
          </w:p>
        </w:tc>
      </w:tr>
      <w:tr w:rsidR="009C0CB9">
        <w:trPr>
          <w:trHeight w:val="90"/>
          <w:tblCellSpacing w:w="0" w:type="auto"/>
        </w:trPr>
        <w:tc>
          <w:tcPr>
            <w:tcW w:w="3278" w:type="dxa"/>
            <w:vAlign w:val="center"/>
          </w:tcPr>
          <w:p w:rsidR="009C0CB9" w:rsidRDefault="009C0CB9"/>
        </w:tc>
        <w:tc>
          <w:tcPr>
            <w:tcW w:w="11122" w:type="dxa"/>
            <w:vAlign w:val="center"/>
          </w:tcPr>
          <w:p w:rsidR="009C0CB9" w:rsidRDefault="0014351B">
            <w:pPr>
              <w:spacing w:after="150"/>
            </w:pPr>
            <w:r>
              <w:rPr>
                <w:color w:val="000000"/>
              </w:rPr>
              <w:t>– Царинска испостава Сремска Рача;</w:t>
            </w:r>
          </w:p>
        </w:tc>
      </w:tr>
      <w:tr w:rsidR="009C0CB9">
        <w:trPr>
          <w:trHeight w:val="90"/>
          <w:tblCellSpacing w:w="0" w:type="auto"/>
        </w:trPr>
        <w:tc>
          <w:tcPr>
            <w:tcW w:w="3278" w:type="dxa"/>
            <w:vAlign w:val="center"/>
          </w:tcPr>
          <w:p w:rsidR="009C0CB9" w:rsidRDefault="0014351B">
            <w:pPr>
              <w:spacing w:after="150"/>
            </w:pPr>
            <w:r>
              <w:rPr>
                <w:color w:val="000000"/>
              </w:rPr>
              <w:t>Царинарница Зрењанин</w:t>
            </w:r>
          </w:p>
        </w:tc>
        <w:tc>
          <w:tcPr>
            <w:tcW w:w="11122" w:type="dxa"/>
            <w:vAlign w:val="center"/>
          </w:tcPr>
          <w:p w:rsidR="009C0CB9" w:rsidRDefault="0014351B">
            <w:pPr>
              <w:spacing w:after="150"/>
            </w:pPr>
            <w:r>
              <w:rPr>
                <w:color w:val="000000"/>
              </w:rPr>
              <w:t>– Царинска испостава Српска Црња.</w:t>
            </w:r>
          </w:p>
        </w:tc>
      </w:tr>
      <w:tr w:rsidR="009C0CB9">
        <w:trPr>
          <w:trHeight w:val="90"/>
          <w:tblCellSpacing w:w="0" w:type="auto"/>
        </w:trPr>
        <w:tc>
          <w:tcPr>
            <w:tcW w:w="0" w:type="auto"/>
            <w:gridSpan w:val="2"/>
            <w:vAlign w:val="center"/>
          </w:tcPr>
          <w:p w:rsidR="009C0CB9" w:rsidRDefault="0014351B">
            <w:pPr>
              <w:spacing w:after="150"/>
            </w:pPr>
            <w:r>
              <w:rPr>
                <w:color w:val="000000"/>
              </w:rPr>
              <w:t>Изузетно од става 1. овог члана, толуен из тарифне ознаке 2902 30 00 00 може да се износи са царинског подручја Републике Срби</w:t>
            </w:r>
            <w:r>
              <w:rPr>
                <w:color w:val="000000"/>
              </w:rPr>
              <w:t>је у друмском саобраћају, преко:</w:t>
            </w:r>
          </w:p>
        </w:tc>
      </w:tr>
      <w:tr w:rsidR="009C0CB9">
        <w:trPr>
          <w:trHeight w:val="90"/>
          <w:tblCellSpacing w:w="0" w:type="auto"/>
        </w:trPr>
        <w:tc>
          <w:tcPr>
            <w:tcW w:w="3278" w:type="dxa"/>
            <w:vAlign w:val="center"/>
          </w:tcPr>
          <w:p w:rsidR="009C0CB9" w:rsidRDefault="0014351B">
            <w:pPr>
              <w:spacing w:after="150"/>
            </w:pPr>
            <w:r>
              <w:rPr>
                <w:color w:val="000000"/>
              </w:rPr>
              <w:t>Царинарница Шабац</w:t>
            </w:r>
          </w:p>
        </w:tc>
        <w:tc>
          <w:tcPr>
            <w:tcW w:w="11122" w:type="dxa"/>
            <w:vAlign w:val="center"/>
          </w:tcPr>
          <w:p w:rsidR="009C0CB9" w:rsidRDefault="0014351B">
            <w:pPr>
              <w:spacing w:after="150"/>
            </w:pPr>
            <w:r>
              <w:rPr>
                <w:color w:val="000000"/>
              </w:rPr>
              <w:t>– Царинска испостава Сремска Рача.</w:t>
            </w:r>
          </w:p>
        </w:tc>
      </w:tr>
    </w:tbl>
    <w:bookmarkEnd w:id="3"/>
    <w:p w:rsidR="009C0CB9" w:rsidRDefault="0014351B">
      <w:pPr>
        <w:spacing w:after="120"/>
        <w:jc w:val="center"/>
      </w:pPr>
      <w:r>
        <w:rPr>
          <w:b/>
          <w:color w:val="000000"/>
        </w:rPr>
        <w:t>Унос/износ у железничком саобраћају</w:t>
      </w:r>
    </w:p>
    <w:p w:rsidR="009C0CB9" w:rsidRDefault="0014351B">
      <w:pPr>
        <w:spacing w:after="120"/>
        <w:jc w:val="center"/>
      </w:pPr>
      <w:r>
        <w:rPr>
          <w:color w:val="000000"/>
        </w:rPr>
        <w:t>Члан 6.</w:t>
      </w:r>
    </w:p>
    <w:p w:rsidR="009C0CB9" w:rsidRDefault="0014351B">
      <w:pPr>
        <w:spacing w:after="150"/>
      </w:pPr>
      <w:r>
        <w:rPr>
          <w:color w:val="000000"/>
        </w:rPr>
        <w:t xml:space="preserve">Нафта и деривати нафте у царинско подручје Републике Србије могу да се уносе на, односно износе са царинског подручја </w:t>
      </w:r>
      <w:r>
        <w:rPr>
          <w:color w:val="000000"/>
        </w:rPr>
        <w:t>Републике Србије у железничком саобраћају код свих царинарница (граничних царинских испостава/реферата) преко којих се спроводи железнички саобраћај.</w:t>
      </w:r>
    </w:p>
    <w:p w:rsidR="009C0CB9" w:rsidRDefault="0014351B">
      <w:pPr>
        <w:spacing w:after="120"/>
        <w:jc w:val="center"/>
      </w:pPr>
      <w:r>
        <w:rPr>
          <w:b/>
          <w:color w:val="000000"/>
        </w:rPr>
        <w:t>Унос/износ у речном саобраћају</w:t>
      </w:r>
    </w:p>
    <w:p w:rsidR="009C0CB9" w:rsidRDefault="0014351B">
      <w:pPr>
        <w:spacing w:after="120"/>
        <w:jc w:val="center"/>
      </w:pPr>
      <w:r>
        <w:rPr>
          <w:color w:val="000000"/>
        </w:rPr>
        <w:t>Члан 7.</w:t>
      </w:r>
    </w:p>
    <w:p w:rsidR="009C0CB9" w:rsidRDefault="0014351B">
      <w:pPr>
        <w:spacing w:after="150"/>
      </w:pPr>
      <w:r>
        <w:rPr>
          <w:color w:val="000000"/>
        </w:rPr>
        <w:t>Нафта и деривати нафте у царинско подручје Републике Србије могу да</w:t>
      </w:r>
      <w:r>
        <w:rPr>
          <w:color w:val="000000"/>
        </w:rPr>
        <w:t xml:space="preserve"> се уносе на, односно износе са царинског подручја Републике Србије у речном </w:t>
      </w:r>
      <w:r>
        <w:rPr>
          <w:color w:val="000000"/>
        </w:rPr>
        <w:lastRenderedPageBreak/>
        <w:t>саобраћају код царинарница (царинских испостава/реферата) преко којих пловила улазе, односно напуштају царинско подручје Републике Србије.</w:t>
      </w:r>
    </w:p>
    <w:p w:rsidR="009C0CB9" w:rsidRDefault="0014351B">
      <w:pPr>
        <w:spacing w:after="120"/>
        <w:jc w:val="center"/>
      </w:pPr>
      <w:r>
        <w:rPr>
          <w:b/>
          <w:color w:val="000000"/>
        </w:rPr>
        <w:t>Претовар у поступку транзита нафте и дер</w:t>
      </w:r>
      <w:r>
        <w:rPr>
          <w:b/>
          <w:color w:val="000000"/>
        </w:rPr>
        <w:t>ивата нафте</w:t>
      </w:r>
    </w:p>
    <w:p w:rsidR="009C0CB9" w:rsidRDefault="0014351B">
      <w:pPr>
        <w:spacing w:after="120"/>
        <w:jc w:val="center"/>
      </w:pPr>
      <w:r>
        <w:rPr>
          <w:color w:val="000000"/>
        </w:rPr>
        <w:t>Члан 8.</w:t>
      </w:r>
    </w:p>
    <w:p w:rsidR="009C0CB9" w:rsidRDefault="0014351B">
      <w:pPr>
        <w:spacing w:after="150"/>
      </w:pPr>
      <w:r>
        <w:rPr>
          <w:color w:val="000000"/>
        </w:rPr>
        <w:t>Нафта и деривати нафте у току поступка транзита могу се претоварити с једног превозног средства на друго превозно средство у следећим царинарницама (царинским испоставама/рефератима):</w:t>
      </w:r>
    </w:p>
    <w:tbl>
      <w:tblPr>
        <w:tblW w:w="0" w:type="auto"/>
        <w:tblCellSpacing w:w="0" w:type="auto"/>
        <w:tblLook w:val="04A0" w:firstRow="1" w:lastRow="0" w:firstColumn="1" w:lastColumn="0" w:noHBand="0" w:noVBand="1"/>
      </w:tblPr>
      <w:tblGrid>
        <w:gridCol w:w="2934"/>
        <w:gridCol w:w="6309"/>
      </w:tblGrid>
      <w:tr w:rsidR="009C0CB9">
        <w:trPr>
          <w:trHeight w:val="90"/>
          <w:tblCellSpacing w:w="0" w:type="auto"/>
        </w:trPr>
        <w:tc>
          <w:tcPr>
            <w:tcW w:w="3855" w:type="dxa"/>
            <w:vAlign w:val="center"/>
          </w:tcPr>
          <w:p w:rsidR="009C0CB9" w:rsidRDefault="0014351B">
            <w:pPr>
              <w:spacing w:after="150"/>
            </w:pPr>
            <w:bookmarkStart w:id="4" w:name="table014"/>
            <w:r>
              <w:rPr>
                <w:color w:val="000000"/>
              </w:rPr>
              <w:t>Царинарница Београд</w:t>
            </w:r>
          </w:p>
        </w:tc>
        <w:tc>
          <w:tcPr>
            <w:tcW w:w="10545" w:type="dxa"/>
            <w:vAlign w:val="center"/>
          </w:tcPr>
          <w:p w:rsidR="009C0CB9" w:rsidRDefault="0014351B">
            <w:pPr>
              <w:spacing w:after="150"/>
            </w:pPr>
            <w:r>
              <w:rPr>
                <w:color w:val="000000"/>
              </w:rPr>
              <w:t>– Царинска испостава Панчево;</w:t>
            </w:r>
          </w:p>
        </w:tc>
      </w:tr>
      <w:tr w:rsidR="009C0CB9">
        <w:trPr>
          <w:trHeight w:val="90"/>
          <w:tblCellSpacing w:w="0" w:type="auto"/>
        </w:trPr>
        <w:tc>
          <w:tcPr>
            <w:tcW w:w="3855" w:type="dxa"/>
            <w:vAlign w:val="center"/>
          </w:tcPr>
          <w:p w:rsidR="009C0CB9" w:rsidRDefault="009C0CB9"/>
        </w:tc>
        <w:tc>
          <w:tcPr>
            <w:tcW w:w="10545" w:type="dxa"/>
            <w:vAlign w:val="center"/>
          </w:tcPr>
          <w:p w:rsidR="009C0CB9" w:rsidRDefault="0014351B">
            <w:pPr>
              <w:spacing w:after="150"/>
            </w:pPr>
            <w:r>
              <w:rPr>
                <w:color w:val="000000"/>
              </w:rPr>
              <w:t>– Царинска испостава Ранжирна Железничка станица Макиш – Београд;</w:t>
            </w:r>
          </w:p>
        </w:tc>
      </w:tr>
      <w:tr w:rsidR="009C0CB9">
        <w:trPr>
          <w:trHeight w:val="90"/>
          <w:tblCellSpacing w:w="0" w:type="auto"/>
        </w:trPr>
        <w:tc>
          <w:tcPr>
            <w:tcW w:w="3855" w:type="dxa"/>
            <w:vAlign w:val="center"/>
          </w:tcPr>
          <w:p w:rsidR="009C0CB9" w:rsidRDefault="0014351B">
            <w:pPr>
              <w:spacing w:after="150"/>
            </w:pPr>
            <w:r>
              <w:rPr>
                <w:color w:val="000000"/>
              </w:rPr>
              <w:t>Царинарница Вршац</w:t>
            </w:r>
          </w:p>
        </w:tc>
        <w:tc>
          <w:tcPr>
            <w:tcW w:w="10545" w:type="dxa"/>
            <w:vAlign w:val="center"/>
          </w:tcPr>
          <w:p w:rsidR="009C0CB9" w:rsidRDefault="0014351B">
            <w:pPr>
              <w:spacing w:after="150"/>
            </w:pPr>
            <w:r>
              <w:rPr>
                <w:color w:val="000000"/>
              </w:rPr>
              <w:t>– Царинска испостава Железничка станица Вршац;</w:t>
            </w:r>
          </w:p>
        </w:tc>
      </w:tr>
      <w:tr w:rsidR="009C0CB9">
        <w:trPr>
          <w:trHeight w:val="90"/>
          <w:tblCellSpacing w:w="0" w:type="auto"/>
        </w:trPr>
        <w:tc>
          <w:tcPr>
            <w:tcW w:w="3855" w:type="dxa"/>
            <w:vAlign w:val="center"/>
          </w:tcPr>
          <w:p w:rsidR="009C0CB9" w:rsidRDefault="0014351B">
            <w:pPr>
              <w:spacing w:after="150"/>
            </w:pPr>
            <w:r>
              <w:rPr>
                <w:b/>
                <w:color w:val="000000"/>
              </w:rPr>
              <w:t>Царинарница Крагујевац</w:t>
            </w:r>
            <w:r>
              <w:rPr>
                <w:rFonts w:ascii="Calibri"/>
                <w:b/>
                <w:color w:val="000000"/>
                <w:vertAlign w:val="superscript"/>
              </w:rPr>
              <w:t>*</w:t>
            </w:r>
          </w:p>
        </w:tc>
        <w:tc>
          <w:tcPr>
            <w:tcW w:w="10545" w:type="dxa"/>
            <w:vAlign w:val="center"/>
          </w:tcPr>
          <w:p w:rsidR="009C0CB9" w:rsidRDefault="0014351B">
            <w:pPr>
              <w:spacing w:after="150"/>
            </w:pPr>
            <w:r>
              <w:rPr>
                <w:b/>
                <w:color w:val="000000"/>
              </w:rPr>
              <w:t>– Царински реферат Слободна зона Смедерево;</w:t>
            </w:r>
            <w:r>
              <w:rPr>
                <w:rFonts w:ascii="Calibri"/>
                <w:b/>
                <w:color w:val="000000"/>
                <w:vertAlign w:val="superscript"/>
              </w:rPr>
              <w:t>*</w:t>
            </w:r>
          </w:p>
        </w:tc>
      </w:tr>
      <w:tr w:rsidR="009C0CB9">
        <w:trPr>
          <w:trHeight w:val="90"/>
          <w:tblCellSpacing w:w="0" w:type="auto"/>
        </w:trPr>
        <w:tc>
          <w:tcPr>
            <w:tcW w:w="3855" w:type="dxa"/>
            <w:vAlign w:val="center"/>
          </w:tcPr>
          <w:p w:rsidR="009C0CB9" w:rsidRDefault="0014351B">
            <w:pPr>
              <w:spacing w:after="150"/>
            </w:pPr>
            <w:r>
              <w:rPr>
                <w:color w:val="000000"/>
              </w:rPr>
              <w:t>Царинарница Ниш</w:t>
            </w:r>
          </w:p>
        </w:tc>
        <w:tc>
          <w:tcPr>
            <w:tcW w:w="10545" w:type="dxa"/>
            <w:vAlign w:val="center"/>
          </w:tcPr>
          <w:p w:rsidR="009C0CB9" w:rsidRDefault="0014351B">
            <w:pPr>
              <w:spacing w:after="150"/>
            </w:pPr>
            <w:r>
              <w:rPr>
                <w:color w:val="000000"/>
              </w:rPr>
              <w:t>– Царинска испостава Железничка стани</w:t>
            </w:r>
            <w:r>
              <w:rPr>
                <w:color w:val="000000"/>
              </w:rPr>
              <w:t>ца Ниш;</w:t>
            </w:r>
          </w:p>
        </w:tc>
      </w:tr>
      <w:tr w:rsidR="009C0CB9">
        <w:trPr>
          <w:trHeight w:val="90"/>
          <w:tblCellSpacing w:w="0" w:type="auto"/>
        </w:trPr>
        <w:tc>
          <w:tcPr>
            <w:tcW w:w="3855" w:type="dxa"/>
            <w:vAlign w:val="center"/>
          </w:tcPr>
          <w:p w:rsidR="009C0CB9" w:rsidRDefault="0014351B">
            <w:pPr>
              <w:spacing w:after="150"/>
            </w:pPr>
            <w:r>
              <w:rPr>
                <w:color w:val="000000"/>
              </w:rPr>
              <w:t>Царинарница Нови Сад</w:t>
            </w:r>
          </w:p>
        </w:tc>
        <w:tc>
          <w:tcPr>
            <w:tcW w:w="10545" w:type="dxa"/>
            <w:vAlign w:val="center"/>
          </w:tcPr>
          <w:p w:rsidR="009C0CB9" w:rsidRDefault="0014351B">
            <w:pPr>
              <w:spacing w:after="150"/>
            </w:pPr>
            <w:r>
              <w:rPr>
                <w:color w:val="000000"/>
              </w:rPr>
              <w:t>– Царинска испостава Ранжирна Железничка станица Нови Сад;</w:t>
            </w:r>
          </w:p>
        </w:tc>
      </w:tr>
      <w:tr w:rsidR="009C0CB9">
        <w:trPr>
          <w:trHeight w:val="90"/>
          <w:tblCellSpacing w:w="0" w:type="auto"/>
        </w:trPr>
        <w:tc>
          <w:tcPr>
            <w:tcW w:w="3855" w:type="dxa"/>
            <w:vAlign w:val="center"/>
          </w:tcPr>
          <w:p w:rsidR="009C0CB9" w:rsidRDefault="0014351B">
            <w:pPr>
              <w:spacing w:after="150"/>
            </w:pPr>
            <w:r>
              <w:rPr>
                <w:color w:val="000000"/>
              </w:rPr>
              <w:t>Царинарница Сомбор</w:t>
            </w:r>
          </w:p>
        </w:tc>
        <w:tc>
          <w:tcPr>
            <w:tcW w:w="10545" w:type="dxa"/>
            <w:vAlign w:val="center"/>
          </w:tcPr>
          <w:p w:rsidR="009C0CB9" w:rsidRDefault="0014351B">
            <w:pPr>
              <w:spacing w:after="150"/>
            </w:pPr>
            <w:r>
              <w:rPr>
                <w:color w:val="000000"/>
              </w:rPr>
              <w:t>– Царински реферат Апатин;</w:t>
            </w:r>
          </w:p>
        </w:tc>
      </w:tr>
      <w:tr w:rsidR="009C0CB9">
        <w:trPr>
          <w:trHeight w:val="90"/>
          <w:tblCellSpacing w:w="0" w:type="auto"/>
        </w:trPr>
        <w:tc>
          <w:tcPr>
            <w:tcW w:w="3855" w:type="dxa"/>
            <w:vAlign w:val="center"/>
          </w:tcPr>
          <w:p w:rsidR="009C0CB9" w:rsidRDefault="009C0CB9"/>
        </w:tc>
        <w:tc>
          <w:tcPr>
            <w:tcW w:w="10545" w:type="dxa"/>
            <w:vAlign w:val="center"/>
          </w:tcPr>
          <w:p w:rsidR="009C0CB9" w:rsidRDefault="0014351B">
            <w:pPr>
              <w:spacing w:after="150"/>
            </w:pPr>
            <w:r>
              <w:rPr>
                <w:color w:val="000000"/>
              </w:rPr>
              <w:t>– Царински реферат Сомбор;</w:t>
            </w:r>
          </w:p>
        </w:tc>
      </w:tr>
      <w:tr w:rsidR="009C0CB9">
        <w:trPr>
          <w:trHeight w:val="90"/>
          <w:tblCellSpacing w:w="0" w:type="auto"/>
        </w:trPr>
        <w:tc>
          <w:tcPr>
            <w:tcW w:w="3855" w:type="dxa"/>
            <w:vAlign w:val="center"/>
          </w:tcPr>
          <w:p w:rsidR="009C0CB9" w:rsidRDefault="0014351B">
            <w:pPr>
              <w:spacing w:after="150"/>
            </w:pPr>
            <w:r>
              <w:rPr>
                <w:color w:val="000000"/>
              </w:rPr>
              <w:t>Царинарница Суботица</w:t>
            </w:r>
          </w:p>
        </w:tc>
        <w:tc>
          <w:tcPr>
            <w:tcW w:w="10545" w:type="dxa"/>
            <w:vAlign w:val="center"/>
          </w:tcPr>
          <w:p w:rsidR="009C0CB9" w:rsidRDefault="0014351B">
            <w:pPr>
              <w:spacing w:after="150"/>
            </w:pPr>
            <w:r>
              <w:rPr>
                <w:color w:val="000000"/>
              </w:rPr>
              <w:t>– Царинска испостава Железничка станица Суботица;</w:t>
            </w:r>
          </w:p>
        </w:tc>
      </w:tr>
      <w:tr w:rsidR="009C0CB9">
        <w:trPr>
          <w:trHeight w:val="90"/>
          <w:tblCellSpacing w:w="0" w:type="auto"/>
        </w:trPr>
        <w:tc>
          <w:tcPr>
            <w:tcW w:w="3855" w:type="dxa"/>
            <w:vAlign w:val="center"/>
          </w:tcPr>
          <w:p w:rsidR="009C0CB9" w:rsidRDefault="009C0CB9">
            <w:pPr>
              <w:spacing w:after="150"/>
            </w:pPr>
          </w:p>
        </w:tc>
        <w:tc>
          <w:tcPr>
            <w:tcW w:w="10545" w:type="dxa"/>
            <w:vAlign w:val="center"/>
          </w:tcPr>
          <w:p w:rsidR="009C0CB9" w:rsidRDefault="0014351B">
            <w:pPr>
              <w:spacing w:after="150"/>
            </w:pPr>
            <w:r>
              <w:rPr>
                <w:color w:val="000000"/>
              </w:rPr>
              <w:t xml:space="preserve">– Царинска </w:t>
            </w:r>
            <w:r>
              <w:rPr>
                <w:color w:val="000000"/>
              </w:rPr>
              <w:t>испостава Сента;</w:t>
            </w:r>
          </w:p>
        </w:tc>
      </w:tr>
      <w:tr w:rsidR="009C0CB9">
        <w:trPr>
          <w:trHeight w:val="90"/>
          <w:tblCellSpacing w:w="0" w:type="auto"/>
        </w:trPr>
        <w:tc>
          <w:tcPr>
            <w:tcW w:w="3855" w:type="dxa"/>
            <w:vAlign w:val="center"/>
          </w:tcPr>
          <w:p w:rsidR="009C0CB9" w:rsidRDefault="0014351B">
            <w:pPr>
              <w:spacing w:after="150"/>
            </w:pPr>
            <w:r>
              <w:rPr>
                <w:color w:val="000000"/>
              </w:rPr>
              <w:t>Царинарница Ужице</w:t>
            </w:r>
          </w:p>
        </w:tc>
        <w:tc>
          <w:tcPr>
            <w:tcW w:w="10545" w:type="dxa"/>
            <w:vAlign w:val="center"/>
          </w:tcPr>
          <w:p w:rsidR="009C0CB9" w:rsidRDefault="0014351B">
            <w:pPr>
              <w:spacing w:after="150"/>
            </w:pPr>
            <w:r>
              <w:rPr>
                <w:color w:val="000000"/>
              </w:rPr>
              <w:t>– Царинска испостава Ужице;</w:t>
            </w:r>
          </w:p>
        </w:tc>
      </w:tr>
      <w:tr w:rsidR="009C0CB9">
        <w:trPr>
          <w:trHeight w:val="90"/>
          <w:tblCellSpacing w:w="0" w:type="auto"/>
        </w:trPr>
        <w:tc>
          <w:tcPr>
            <w:tcW w:w="3855" w:type="dxa"/>
            <w:vAlign w:val="center"/>
          </w:tcPr>
          <w:p w:rsidR="009C0CB9" w:rsidRDefault="0014351B">
            <w:pPr>
              <w:spacing w:after="150"/>
            </w:pPr>
            <w:r>
              <w:rPr>
                <w:color w:val="000000"/>
              </w:rPr>
              <w:t>Царинарница Шабац</w:t>
            </w:r>
          </w:p>
        </w:tc>
        <w:tc>
          <w:tcPr>
            <w:tcW w:w="10545" w:type="dxa"/>
            <w:vAlign w:val="center"/>
          </w:tcPr>
          <w:p w:rsidR="009C0CB9" w:rsidRDefault="0014351B">
            <w:pPr>
              <w:spacing w:after="150"/>
            </w:pPr>
            <w:r>
              <w:rPr>
                <w:color w:val="000000"/>
              </w:rPr>
              <w:t>– Царинска испостава Сремска Митровица.</w:t>
            </w:r>
          </w:p>
        </w:tc>
      </w:tr>
    </w:tbl>
    <w:bookmarkEnd w:id="4"/>
    <w:p w:rsidR="009C0CB9" w:rsidRDefault="0014351B">
      <w:pPr>
        <w:spacing w:after="150"/>
      </w:pPr>
      <w:r>
        <w:rPr>
          <w:color w:val="000000"/>
        </w:rPr>
        <w:t>*Службени гласник РС, број 83/2021</w:t>
      </w:r>
    </w:p>
    <w:p w:rsidR="009C0CB9" w:rsidRDefault="0014351B">
      <w:pPr>
        <w:spacing w:after="120"/>
        <w:jc w:val="center"/>
      </w:pPr>
      <w:r>
        <w:rPr>
          <w:b/>
          <w:color w:val="000000"/>
        </w:rPr>
        <w:t>Поступак стављања у слободан промет нафте и деривата нафте</w:t>
      </w:r>
    </w:p>
    <w:p w:rsidR="009C0CB9" w:rsidRDefault="0014351B">
      <w:pPr>
        <w:spacing w:after="120"/>
        <w:jc w:val="center"/>
      </w:pPr>
      <w:r>
        <w:rPr>
          <w:color w:val="000000"/>
        </w:rPr>
        <w:t>Члан 9.</w:t>
      </w:r>
    </w:p>
    <w:p w:rsidR="009C0CB9" w:rsidRDefault="0014351B">
      <w:pPr>
        <w:spacing w:after="150"/>
      </w:pPr>
      <w:r>
        <w:rPr>
          <w:color w:val="000000"/>
        </w:rPr>
        <w:t>Нафта и деривати нафте могу се</w:t>
      </w:r>
      <w:r>
        <w:rPr>
          <w:color w:val="000000"/>
        </w:rPr>
        <w:t xml:space="preserve"> ставити у слободан промет код следећих царинарница (царинских испостава/реферата):</w:t>
      </w:r>
    </w:p>
    <w:tbl>
      <w:tblPr>
        <w:tblW w:w="0" w:type="auto"/>
        <w:tblCellSpacing w:w="0" w:type="auto"/>
        <w:tblLook w:val="04A0" w:firstRow="1" w:lastRow="0" w:firstColumn="1" w:lastColumn="0" w:noHBand="0" w:noVBand="1"/>
      </w:tblPr>
      <w:tblGrid>
        <w:gridCol w:w="3862"/>
        <w:gridCol w:w="5381"/>
      </w:tblGrid>
      <w:tr w:rsidR="009C0CB9">
        <w:trPr>
          <w:trHeight w:val="90"/>
          <w:tblCellSpacing w:w="0" w:type="auto"/>
        </w:trPr>
        <w:tc>
          <w:tcPr>
            <w:tcW w:w="5376" w:type="dxa"/>
            <w:vAlign w:val="center"/>
          </w:tcPr>
          <w:p w:rsidR="009C0CB9" w:rsidRDefault="0014351B">
            <w:pPr>
              <w:spacing w:after="150"/>
            </w:pPr>
            <w:bookmarkStart w:id="5" w:name="table015"/>
            <w:r>
              <w:rPr>
                <w:color w:val="000000"/>
              </w:rPr>
              <w:t>1) у друмском саобраћају:</w:t>
            </w:r>
          </w:p>
        </w:tc>
        <w:tc>
          <w:tcPr>
            <w:tcW w:w="9024" w:type="dxa"/>
            <w:vAlign w:val="center"/>
          </w:tcPr>
          <w:p w:rsidR="009C0CB9" w:rsidRDefault="009C0CB9"/>
        </w:tc>
      </w:tr>
      <w:tr w:rsidR="009C0CB9">
        <w:trPr>
          <w:trHeight w:val="90"/>
          <w:tblCellSpacing w:w="0" w:type="auto"/>
        </w:trPr>
        <w:tc>
          <w:tcPr>
            <w:tcW w:w="5376" w:type="dxa"/>
            <w:vAlign w:val="center"/>
          </w:tcPr>
          <w:p w:rsidR="009C0CB9" w:rsidRDefault="0014351B">
            <w:pPr>
              <w:spacing w:after="150"/>
            </w:pPr>
            <w:r>
              <w:rPr>
                <w:color w:val="000000"/>
              </w:rPr>
              <w:t>Царинарница Београд</w:t>
            </w:r>
          </w:p>
        </w:tc>
        <w:tc>
          <w:tcPr>
            <w:tcW w:w="9024" w:type="dxa"/>
            <w:vAlign w:val="center"/>
          </w:tcPr>
          <w:p w:rsidR="009C0CB9" w:rsidRDefault="0014351B">
            <w:pPr>
              <w:spacing w:after="150"/>
            </w:pPr>
            <w:r>
              <w:rPr>
                <w:color w:val="000000"/>
              </w:rPr>
              <w:t>– Царинска испостава Аеродром Београд;</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Лука Београд;</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Панчево;</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xml:space="preserve">– Царински </w:t>
            </w:r>
            <w:r>
              <w:rPr>
                <w:color w:val="000000"/>
              </w:rPr>
              <w:t xml:space="preserve">реферат Лука и речно </w:t>
            </w:r>
            <w:r>
              <w:rPr>
                <w:color w:val="000000"/>
              </w:rPr>
              <w:lastRenderedPageBreak/>
              <w:t>пристаниште Панчево;</w:t>
            </w:r>
          </w:p>
        </w:tc>
      </w:tr>
      <w:tr w:rsidR="009C0CB9">
        <w:trPr>
          <w:trHeight w:val="90"/>
          <w:tblCellSpacing w:w="0" w:type="auto"/>
        </w:trPr>
        <w:tc>
          <w:tcPr>
            <w:tcW w:w="5376" w:type="dxa"/>
            <w:vAlign w:val="center"/>
          </w:tcPr>
          <w:p w:rsidR="009C0CB9" w:rsidRDefault="0014351B">
            <w:pPr>
              <w:spacing w:after="150"/>
            </w:pPr>
            <w:r>
              <w:rPr>
                <w:color w:val="000000"/>
              </w:rPr>
              <w:lastRenderedPageBreak/>
              <w:t>Царинарница Вршац</w:t>
            </w:r>
          </w:p>
        </w:tc>
        <w:tc>
          <w:tcPr>
            <w:tcW w:w="9024" w:type="dxa"/>
            <w:vAlign w:val="center"/>
          </w:tcPr>
          <w:p w:rsidR="009C0CB9" w:rsidRDefault="0014351B">
            <w:pPr>
              <w:spacing w:after="150"/>
            </w:pPr>
            <w:r>
              <w:rPr>
                <w:color w:val="000000"/>
              </w:rPr>
              <w:t>– Царинска испостава Железничка станица Вршац;</w:t>
            </w:r>
          </w:p>
        </w:tc>
      </w:tr>
      <w:tr w:rsidR="009C0CB9">
        <w:trPr>
          <w:trHeight w:val="90"/>
          <w:tblCellSpacing w:w="0" w:type="auto"/>
        </w:trPr>
        <w:tc>
          <w:tcPr>
            <w:tcW w:w="5376" w:type="dxa"/>
            <w:vAlign w:val="center"/>
          </w:tcPr>
          <w:p w:rsidR="009C0CB9" w:rsidRDefault="0014351B">
            <w:pPr>
              <w:spacing w:after="150"/>
            </w:pPr>
            <w:r>
              <w:rPr>
                <w:color w:val="000000"/>
              </w:rPr>
              <w:t>Царинарница Димитровград</w:t>
            </w:r>
          </w:p>
        </w:tc>
        <w:tc>
          <w:tcPr>
            <w:tcW w:w="9024" w:type="dxa"/>
            <w:vAlign w:val="center"/>
          </w:tcPr>
          <w:p w:rsidR="009C0CB9" w:rsidRDefault="0014351B">
            <w:pPr>
              <w:spacing w:after="150"/>
            </w:pPr>
            <w:r>
              <w:rPr>
                <w:color w:val="000000"/>
              </w:rPr>
              <w:t>– Царинска испостава Железничка станица Димитровград;</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Терминал – Градина;</w:t>
            </w:r>
          </w:p>
        </w:tc>
      </w:tr>
      <w:tr w:rsidR="009C0CB9">
        <w:trPr>
          <w:trHeight w:val="90"/>
          <w:tblCellSpacing w:w="0" w:type="auto"/>
        </w:trPr>
        <w:tc>
          <w:tcPr>
            <w:tcW w:w="5376" w:type="dxa"/>
            <w:vAlign w:val="center"/>
          </w:tcPr>
          <w:p w:rsidR="009C0CB9" w:rsidRDefault="0014351B">
            <w:pPr>
              <w:spacing w:after="150"/>
            </w:pPr>
            <w:r>
              <w:rPr>
                <w:color w:val="000000"/>
              </w:rPr>
              <w:t>Царинарница Зрењанин</w:t>
            </w:r>
          </w:p>
        </w:tc>
        <w:tc>
          <w:tcPr>
            <w:tcW w:w="9024" w:type="dxa"/>
            <w:vAlign w:val="center"/>
          </w:tcPr>
          <w:p w:rsidR="009C0CB9" w:rsidRDefault="0014351B">
            <w:pPr>
              <w:spacing w:after="150"/>
            </w:pPr>
            <w:r>
              <w:rPr>
                <w:color w:val="000000"/>
              </w:rPr>
              <w:t xml:space="preserve">– </w:t>
            </w:r>
            <w:r>
              <w:rPr>
                <w:color w:val="000000"/>
              </w:rPr>
              <w:t>Царинска испостава Зрењанин;</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Кикинда;</w:t>
            </w:r>
          </w:p>
        </w:tc>
      </w:tr>
      <w:tr w:rsidR="009C0CB9">
        <w:trPr>
          <w:trHeight w:val="90"/>
          <w:tblCellSpacing w:w="0" w:type="auto"/>
        </w:trPr>
        <w:tc>
          <w:tcPr>
            <w:tcW w:w="5376" w:type="dxa"/>
            <w:vAlign w:val="center"/>
          </w:tcPr>
          <w:p w:rsidR="009C0CB9" w:rsidRDefault="0014351B">
            <w:pPr>
              <w:spacing w:after="150"/>
            </w:pPr>
            <w:r>
              <w:rPr>
                <w:color w:val="000000"/>
              </w:rPr>
              <w:t>Царинарница Кладово</w:t>
            </w:r>
          </w:p>
        </w:tc>
        <w:tc>
          <w:tcPr>
            <w:tcW w:w="9024" w:type="dxa"/>
            <w:vAlign w:val="center"/>
          </w:tcPr>
          <w:p w:rsidR="009C0CB9" w:rsidRDefault="0014351B">
            <w:pPr>
              <w:spacing w:after="150"/>
            </w:pPr>
            <w:r>
              <w:rPr>
                <w:color w:val="000000"/>
              </w:rPr>
              <w:t>– Царинска испостава Ђердап;</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Зајечар;</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Прахово;</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Бор;</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Велико Градиште</w:t>
            </w:r>
          </w:p>
        </w:tc>
      </w:tr>
      <w:tr w:rsidR="009C0CB9">
        <w:trPr>
          <w:trHeight w:val="90"/>
          <w:tblCellSpacing w:w="0" w:type="auto"/>
        </w:trPr>
        <w:tc>
          <w:tcPr>
            <w:tcW w:w="5376" w:type="dxa"/>
            <w:vAlign w:val="center"/>
          </w:tcPr>
          <w:p w:rsidR="009C0CB9" w:rsidRDefault="0014351B">
            <w:pPr>
              <w:spacing w:after="150"/>
            </w:pPr>
            <w:r>
              <w:rPr>
                <w:color w:val="000000"/>
              </w:rPr>
              <w:t>Царинарница Кра</w:t>
            </w:r>
            <w:r>
              <w:rPr>
                <w:color w:val="000000"/>
              </w:rPr>
              <w:t>гујевац</w:t>
            </w:r>
          </w:p>
        </w:tc>
        <w:tc>
          <w:tcPr>
            <w:tcW w:w="9024" w:type="dxa"/>
            <w:vAlign w:val="center"/>
          </w:tcPr>
          <w:p w:rsidR="009C0CB9" w:rsidRDefault="0014351B">
            <w:pPr>
              <w:spacing w:after="150"/>
            </w:pPr>
            <w:r>
              <w:rPr>
                <w:color w:val="000000"/>
              </w:rPr>
              <w:t>– Царинска испостава Смедерево;</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Железничка станица Крагујевац;</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Јагодина;</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Слободна зона Крагујевац;</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Слободна зона Смедерево;</w:t>
            </w:r>
          </w:p>
        </w:tc>
      </w:tr>
      <w:tr w:rsidR="009C0CB9">
        <w:trPr>
          <w:trHeight w:val="90"/>
          <w:tblCellSpacing w:w="0" w:type="auto"/>
        </w:trPr>
        <w:tc>
          <w:tcPr>
            <w:tcW w:w="5376" w:type="dxa"/>
            <w:vAlign w:val="center"/>
          </w:tcPr>
          <w:p w:rsidR="009C0CB9" w:rsidRDefault="0014351B">
            <w:pPr>
              <w:spacing w:after="150"/>
            </w:pPr>
            <w:r>
              <w:rPr>
                <w:color w:val="000000"/>
              </w:rPr>
              <w:t>Царинарница Краљево</w:t>
            </w:r>
          </w:p>
        </w:tc>
        <w:tc>
          <w:tcPr>
            <w:tcW w:w="9024" w:type="dxa"/>
            <w:vAlign w:val="center"/>
          </w:tcPr>
          <w:p w:rsidR="009C0CB9" w:rsidRDefault="0014351B">
            <w:pPr>
              <w:spacing w:after="150"/>
            </w:pPr>
            <w:r>
              <w:rPr>
                <w:color w:val="000000"/>
              </w:rPr>
              <w:t xml:space="preserve">– Царинска </w:t>
            </w:r>
            <w:r>
              <w:rPr>
                <w:color w:val="000000"/>
              </w:rPr>
              <w:t>испостава Чачак;</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Рашка;</w:t>
            </w:r>
          </w:p>
        </w:tc>
      </w:tr>
      <w:tr w:rsidR="009C0CB9">
        <w:trPr>
          <w:trHeight w:val="90"/>
          <w:tblCellSpacing w:w="0" w:type="auto"/>
        </w:trPr>
        <w:tc>
          <w:tcPr>
            <w:tcW w:w="5376" w:type="dxa"/>
            <w:vAlign w:val="center"/>
          </w:tcPr>
          <w:p w:rsidR="009C0CB9" w:rsidRDefault="0014351B">
            <w:pPr>
              <w:spacing w:after="150"/>
            </w:pPr>
            <w:r>
              <w:rPr>
                <w:color w:val="000000"/>
              </w:rPr>
              <w:t>Царинарница Крушевац</w:t>
            </w:r>
          </w:p>
        </w:tc>
        <w:tc>
          <w:tcPr>
            <w:tcW w:w="9024" w:type="dxa"/>
            <w:vAlign w:val="center"/>
          </w:tcPr>
          <w:p w:rsidR="009C0CB9" w:rsidRDefault="0014351B">
            <w:pPr>
              <w:spacing w:after="150"/>
            </w:pPr>
            <w:r>
              <w:rPr>
                <w:color w:val="000000"/>
              </w:rPr>
              <w:t>– Царинска испостава Крушевац;</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Слободна зона Крушевац;</w:t>
            </w:r>
          </w:p>
        </w:tc>
      </w:tr>
      <w:tr w:rsidR="009C0CB9">
        <w:trPr>
          <w:trHeight w:val="90"/>
          <w:tblCellSpacing w:w="0" w:type="auto"/>
        </w:trPr>
        <w:tc>
          <w:tcPr>
            <w:tcW w:w="5376" w:type="dxa"/>
            <w:vAlign w:val="center"/>
          </w:tcPr>
          <w:p w:rsidR="009C0CB9" w:rsidRDefault="0014351B">
            <w:pPr>
              <w:spacing w:after="150"/>
            </w:pPr>
            <w:r>
              <w:rPr>
                <w:color w:val="000000"/>
              </w:rPr>
              <w:t>Царинарница Ниш</w:t>
            </w:r>
          </w:p>
        </w:tc>
        <w:tc>
          <w:tcPr>
            <w:tcW w:w="9024" w:type="dxa"/>
            <w:vAlign w:val="center"/>
          </w:tcPr>
          <w:p w:rsidR="009C0CB9" w:rsidRDefault="0014351B">
            <w:pPr>
              <w:spacing w:after="150"/>
            </w:pPr>
            <w:r>
              <w:rPr>
                <w:color w:val="000000"/>
              </w:rPr>
              <w:t>– Царинска испостава Лесковац;</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Врање;</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xml:space="preserve">– Царинска испостава Терминал </w:t>
            </w:r>
            <w:r>
              <w:rPr>
                <w:color w:val="000000"/>
              </w:rPr>
              <w:t>Ниш;</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Железничка станица Ниш;</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Прокупље;</w:t>
            </w:r>
          </w:p>
        </w:tc>
      </w:tr>
      <w:tr w:rsidR="009C0CB9">
        <w:trPr>
          <w:trHeight w:val="90"/>
          <w:tblCellSpacing w:w="0" w:type="auto"/>
        </w:trPr>
        <w:tc>
          <w:tcPr>
            <w:tcW w:w="5376" w:type="dxa"/>
            <w:vAlign w:val="center"/>
          </w:tcPr>
          <w:p w:rsidR="009C0CB9" w:rsidRDefault="0014351B">
            <w:pPr>
              <w:spacing w:after="150"/>
            </w:pPr>
            <w:r>
              <w:rPr>
                <w:color w:val="000000"/>
              </w:rPr>
              <w:lastRenderedPageBreak/>
              <w:t>Царинарница Нови Сад</w:t>
            </w:r>
          </w:p>
        </w:tc>
        <w:tc>
          <w:tcPr>
            <w:tcW w:w="9024" w:type="dxa"/>
            <w:vAlign w:val="center"/>
          </w:tcPr>
          <w:p w:rsidR="009C0CB9" w:rsidRDefault="0014351B">
            <w:pPr>
              <w:spacing w:after="150"/>
            </w:pPr>
            <w:r>
              <w:rPr>
                <w:color w:val="000000"/>
              </w:rPr>
              <w:t>– Царинска испостава Лука и складишта Нови Сад;</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Слободна зона Нови Сад;</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Бачка Паланка;</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xml:space="preserve">– Царинска </w:t>
            </w:r>
            <w:r>
              <w:rPr>
                <w:color w:val="000000"/>
              </w:rPr>
              <w:t>испостава Железничка станица Шид;</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Инђија;</w:t>
            </w:r>
          </w:p>
        </w:tc>
      </w:tr>
      <w:tr w:rsidR="009C0CB9">
        <w:trPr>
          <w:trHeight w:val="90"/>
          <w:tblCellSpacing w:w="0" w:type="auto"/>
        </w:trPr>
        <w:tc>
          <w:tcPr>
            <w:tcW w:w="5376" w:type="dxa"/>
            <w:vAlign w:val="center"/>
          </w:tcPr>
          <w:p w:rsidR="009C0CB9" w:rsidRDefault="0014351B">
            <w:pPr>
              <w:spacing w:after="150"/>
            </w:pPr>
            <w:r>
              <w:rPr>
                <w:color w:val="000000"/>
              </w:rPr>
              <w:t>Царинарница Сомбор</w:t>
            </w:r>
          </w:p>
        </w:tc>
        <w:tc>
          <w:tcPr>
            <w:tcW w:w="9024" w:type="dxa"/>
            <w:vAlign w:val="center"/>
          </w:tcPr>
          <w:p w:rsidR="009C0CB9" w:rsidRDefault="0014351B">
            <w:pPr>
              <w:spacing w:after="150"/>
            </w:pPr>
            <w:r>
              <w:rPr>
                <w:color w:val="000000"/>
              </w:rPr>
              <w:t>– Царински реферат Сомбор;</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Апатин;</w:t>
            </w:r>
          </w:p>
        </w:tc>
      </w:tr>
      <w:tr w:rsidR="009C0CB9">
        <w:trPr>
          <w:trHeight w:val="90"/>
          <w:tblCellSpacing w:w="0" w:type="auto"/>
        </w:trPr>
        <w:tc>
          <w:tcPr>
            <w:tcW w:w="5376" w:type="dxa"/>
            <w:vAlign w:val="center"/>
          </w:tcPr>
          <w:p w:rsidR="009C0CB9" w:rsidRDefault="0014351B">
            <w:pPr>
              <w:spacing w:after="150"/>
            </w:pPr>
            <w:r>
              <w:rPr>
                <w:color w:val="000000"/>
              </w:rPr>
              <w:t>Царинарница Суботица</w:t>
            </w:r>
          </w:p>
        </w:tc>
        <w:tc>
          <w:tcPr>
            <w:tcW w:w="9024" w:type="dxa"/>
            <w:vAlign w:val="center"/>
          </w:tcPr>
          <w:p w:rsidR="009C0CB9" w:rsidRDefault="0014351B">
            <w:pPr>
              <w:spacing w:after="150"/>
            </w:pPr>
            <w:r>
              <w:rPr>
                <w:color w:val="000000"/>
              </w:rPr>
              <w:t>– Царинска испостава Јавна складишта Суботица;</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Сента;</w:t>
            </w:r>
          </w:p>
        </w:tc>
      </w:tr>
      <w:tr w:rsidR="009C0CB9">
        <w:trPr>
          <w:trHeight w:val="90"/>
          <w:tblCellSpacing w:w="0" w:type="auto"/>
        </w:trPr>
        <w:tc>
          <w:tcPr>
            <w:tcW w:w="5376" w:type="dxa"/>
            <w:vAlign w:val="center"/>
          </w:tcPr>
          <w:p w:rsidR="009C0CB9" w:rsidRDefault="0014351B">
            <w:pPr>
              <w:spacing w:after="150"/>
            </w:pPr>
            <w:r>
              <w:rPr>
                <w:color w:val="000000"/>
              </w:rPr>
              <w:t>Царинарница Ужице</w:t>
            </w:r>
          </w:p>
        </w:tc>
        <w:tc>
          <w:tcPr>
            <w:tcW w:w="9024" w:type="dxa"/>
            <w:vAlign w:val="center"/>
          </w:tcPr>
          <w:p w:rsidR="009C0CB9" w:rsidRDefault="0014351B">
            <w:pPr>
              <w:spacing w:after="150"/>
            </w:pPr>
            <w:r>
              <w:rPr>
                <w:color w:val="000000"/>
              </w:rPr>
              <w:t>– Царинска испостава Ужице;</w:t>
            </w:r>
          </w:p>
        </w:tc>
      </w:tr>
      <w:tr w:rsidR="009C0CB9">
        <w:trPr>
          <w:trHeight w:val="90"/>
          <w:tblCellSpacing w:w="0" w:type="auto"/>
        </w:trPr>
        <w:tc>
          <w:tcPr>
            <w:tcW w:w="5376" w:type="dxa"/>
            <w:vAlign w:val="center"/>
          </w:tcPr>
          <w:p w:rsidR="009C0CB9" w:rsidRDefault="0014351B">
            <w:pPr>
              <w:spacing w:after="150"/>
            </w:pPr>
            <w:r>
              <w:rPr>
                <w:color w:val="000000"/>
              </w:rPr>
              <w:t>Царинарница Шабац</w:t>
            </w:r>
          </w:p>
        </w:tc>
        <w:tc>
          <w:tcPr>
            <w:tcW w:w="9024" w:type="dxa"/>
            <w:vAlign w:val="center"/>
          </w:tcPr>
          <w:p w:rsidR="009C0CB9" w:rsidRDefault="0014351B">
            <w:pPr>
              <w:spacing w:after="150"/>
            </w:pPr>
            <w:r>
              <w:rPr>
                <w:color w:val="000000"/>
              </w:rPr>
              <w:t>– Царинска испостава Ваљево;</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Сремска Митровица;</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Шабац.</w:t>
            </w:r>
          </w:p>
        </w:tc>
      </w:tr>
      <w:tr w:rsidR="009C0CB9">
        <w:trPr>
          <w:trHeight w:val="90"/>
          <w:tblCellSpacing w:w="0" w:type="auto"/>
        </w:trPr>
        <w:tc>
          <w:tcPr>
            <w:tcW w:w="0" w:type="auto"/>
            <w:gridSpan w:val="2"/>
            <w:vAlign w:val="center"/>
          </w:tcPr>
          <w:p w:rsidR="009C0CB9" w:rsidRDefault="0014351B">
            <w:pPr>
              <w:spacing w:after="150"/>
            </w:pPr>
            <w:r>
              <w:rPr>
                <w:color w:val="000000"/>
              </w:rPr>
              <w:t>Изузетно од става 1. овог члана, моторна, компресорска и турбинска уља из тарифне ознаке 2710 19 81 00, хи</w:t>
            </w:r>
            <w:r>
              <w:rPr>
                <w:color w:val="000000"/>
              </w:rPr>
              <w:t>драулична уља из тарифне ознаке 2710 19 83 00 и уља за мењаче и редукторе из тарифне ознаке 2710 19 87 00 Царинске тарифе, сва у паковањима до 210 л, поред наведених царинских испостава Царинарнице Београд, могу се упућивати у друмском саобраћају и до свих</w:t>
            </w:r>
            <w:r>
              <w:rPr>
                <w:color w:val="000000"/>
              </w:rPr>
              <w:t xml:space="preserve"> осталих царинских испостава Царинарнице Београд, као и поред наведених царинских испостава Царинарнице Краљево, и до Царинске испоставе Краљево.</w:t>
            </w:r>
          </w:p>
        </w:tc>
      </w:tr>
      <w:tr w:rsidR="009C0CB9">
        <w:trPr>
          <w:trHeight w:val="90"/>
          <w:tblCellSpacing w:w="0" w:type="auto"/>
        </w:trPr>
        <w:tc>
          <w:tcPr>
            <w:tcW w:w="5376" w:type="dxa"/>
            <w:vAlign w:val="center"/>
          </w:tcPr>
          <w:p w:rsidR="009C0CB9" w:rsidRDefault="0014351B">
            <w:pPr>
              <w:spacing w:after="150"/>
            </w:pPr>
            <w:r>
              <w:rPr>
                <w:color w:val="000000"/>
              </w:rPr>
              <w:t>2) у железничком саобраћају:</w:t>
            </w:r>
          </w:p>
        </w:tc>
        <w:tc>
          <w:tcPr>
            <w:tcW w:w="9024" w:type="dxa"/>
            <w:vAlign w:val="center"/>
          </w:tcPr>
          <w:p w:rsidR="009C0CB9" w:rsidRDefault="009C0CB9"/>
        </w:tc>
      </w:tr>
      <w:tr w:rsidR="009C0CB9">
        <w:trPr>
          <w:trHeight w:val="90"/>
          <w:tblCellSpacing w:w="0" w:type="auto"/>
        </w:trPr>
        <w:tc>
          <w:tcPr>
            <w:tcW w:w="5376" w:type="dxa"/>
            <w:vAlign w:val="center"/>
          </w:tcPr>
          <w:p w:rsidR="009C0CB9" w:rsidRDefault="0014351B">
            <w:pPr>
              <w:spacing w:after="150"/>
            </w:pPr>
            <w:r>
              <w:rPr>
                <w:color w:val="000000"/>
              </w:rPr>
              <w:t>Царинарница Београд:</w:t>
            </w:r>
          </w:p>
        </w:tc>
        <w:tc>
          <w:tcPr>
            <w:tcW w:w="9024" w:type="dxa"/>
            <w:vAlign w:val="center"/>
          </w:tcPr>
          <w:p w:rsidR="009C0CB9" w:rsidRDefault="0014351B">
            <w:pPr>
              <w:spacing w:after="150"/>
            </w:pPr>
            <w:r>
              <w:rPr>
                <w:color w:val="000000"/>
              </w:rPr>
              <w:t>– Царинска испостава Панчево;</w:t>
            </w:r>
          </w:p>
        </w:tc>
      </w:tr>
      <w:tr w:rsidR="009C0CB9">
        <w:trPr>
          <w:trHeight w:val="90"/>
          <w:tblCellSpacing w:w="0" w:type="auto"/>
        </w:trPr>
        <w:tc>
          <w:tcPr>
            <w:tcW w:w="5376" w:type="dxa"/>
            <w:vAlign w:val="center"/>
          </w:tcPr>
          <w:p w:rsidR="009C0CB9" w:rsidRDefault="009C0CB9"/>
        </w:tc>
        <w:tc>
          <w:tcPr>
            <w:tcW w:w="9024" w:type="dxa"/>
            <w:vAlign w:val="center"/>
          </w:tcPr>
          <w:p w:rsidR="009C0CB9" w:rsidRDefault="0014351B">
            <w:pPr>
              <w:spacing w:after="150"/>
            </w:pPr>
            <w:r>
              <w:rPr>
                <w:color w:val="000000"/>
              </w:rPr>
              <w:t xml:space="preserve">– Царинска испостава </w:t>
            </w:r>
            <w:r>
              <w:rPr>
                <w:color w:val="000000"/>
              </w:rPr>
              <w:t>Ранжирна Железничка станица Макиш – Београд;</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Лука и речно пристаниште Панчево;</w:t>
            </w:r>
          </w:p>
        </w:tc>
      </w:tr>
      <w:tr w:rsidR="009C0CB9">
        <w:trPr>
          <w:trHeight w:val="90"/>
          <w:tblCellSpacing w:w="0" w:type="auto"/>
        </w:trPr>
        <w:tc>
          <w:tcPr>
            <w:tcW w:w="5376" w:type="dxa"/>
            <w:vAlign w:val="center"/>
          </w:tcPr>
          <w:p w:rsidR="009C0CB9" w:rsidRDefault="0014351B">
            <w:pPr>
              <w:spacing w:after="150"/>
            </w:pPr>
            <w:r>
              <w:rPr>
                <w:color w:val="000000"/>
              </w:rPr>
              <w:t>Царинарница Вршац</w:t>
            </w:r>
          </w:p>
        </w:tc>
        <w:tc>
          <w:tcPr>
            <w:tcW w:w="9024" w:type="dxa"/>
            <w:vAlign w:val="center"/>
          </w:tcPr>
          <w:p w:rsidR="009C0CB9" w:rsidRDefault="0014351B">
            <w:pPr>
              <w:spacing w:after="150"/>
            </w:pPr>
            <w:r>
              <w:rPr>
                <w:color w:val="000000"/>
              </w:rPr>
              <w:t>– Царинска испостава Железничка станица Вршац;</w:t>
            </w:r>
          </w:p>
        </w:tc>
      </w:tr>
      <w:tr w:rsidR="009C0CB9">
        <w:trPr>
          <w:trHeight w:val="90"/>
          <w:tblCellSpacing w:w="0" w:type="auto"/>
        </w:trPr>
        <w:tc>
          <w:tcPr>
            <w:tcW w:w="5376" w:type="dxa"/>
            <w:vAlign w:val="center"/>
          </w:tcPr>
          <w:p w:rsidR="009C0CB9" w:rsidRDefault="0014351B">
            <w:pPr>
              <w:spacing w:after="150"/>
            </w:pPr>
            <w:r>
              <w:rPr>
                <w:b/>
                <w:color w:val="000000"/>
              </w:rPr>
              <w:t>Царинарница Димитровград</w:t>
            </w:r>
            <w:r>
              <w:rPr>
                <w:rFonts w:ascii="Calibri"/>
                <w:b/>
                <w:color w:val="000000"/>
                <w:vertAlign w:val="superscript"/>
              </w:rPr>
              <w:t>*</w:t>
            </w:r>
          </w:p>
        </w:tc>
        <w:tc>
          <w:tcPr>
            <w:tcW w:w="9024" w:type="dxa"/>
            <w:vAlign w:val="center"/>
          </w:tcPr>
          <w:p w:rsidR="009C0CB9" w:rsidRDefault="0014351B">
            <w:pPr>
              <w:spacing w:after="150"/>
            </w:pPr>
            <w:r>
              <w:rPr>
                <w:b/>
                <w:color w:val="000000"/>
              </w:rPr>
              <w:t>– Царинска испостава Железничка станица Димитровград;</w:t>
            </w:r>
            <w:r>
              <w:rPr>
                <w:rFonts w:ascii="Calibri"/>
                <w:b/>
                <w:color w:val="000000"/>
                <w:vertAlign w:val="superscript"/>
              </w:rPr>
              <w:t>*</w:t>
            </w:r>
          </w:p>
        </w:tc>
      </w:tr>
      <w:tr w:rsidR="009C0CB9">
        <w:trPr>
          <w:trHeight w:val="90"/>
          <w:tblCellSpacing w:w="0" w:type="auto"/>
        </w:trPr>
        <w:tc>
          <w:tcPr>
            <w:tcW w:w="5376" w:type="dxa"/>
            <w:vAlign w:val="center"/>
          </w:tcPr>
          <w:p w:rsidR="009C0CB9" w:rsidRDefault="0014351B">
            <w:pPr>
              <w:spacing w:after="150"/>
            </w:pPr>
            <w:r>
              <w:rPr>
                <w:color w:val="000000"/>
              </w:rPr>
              <w:lastRenderedPageBreak/>
              <w:t>Царинар</w:t>
            </w:r>
            <w:r>
              <w:rPr>
                <w:color w:val="000000"/>
              </w:rPr>
              <w:t>ница Зрењанин</w:t>
            </w:r>
          </w:p>
        </w:tc>
        <w:tc>
          <w:tcPr>
            <w:tcW w:w="9024" w:type="dxa"/>
            <w:vAlign w:val="center"/>
          </w:tcPr>
          <w:p w:rsidR="009C0CB9" w:rsidRDefault="0014351B">
            <w:pPr>
              <w:spacing w:after="150"/>
            </w:pPr>
            <w:r>
              <w:rPr>
                <w:color w:val="000000"/>
              </w:rPr>
              <w:t>– Царинска испостава Зрењанин;</w:t>
            </w:r>
          </w:p>
        </w:tc>
      </w:tr>
      <w:tr w:rsidR="009C0CB9">
        <w:trPr>
          <w:trHeight w:val="90"/>
          <w:tblCellSpacing w:w="0" w:type="auto"/>
        </w:trPr>
        <w:tc>
          <w:tcPr>
            <w:tcW w:w="5376" w:type="dxa"/>
            <w:vAlign w:val="center"/>
          </w:tcPr>
          <w:p w:rsidR="009C0CB9" w:rsidRDefault="0014351B">
            <w:pPr>
              <w:spacing w:after="150"/>
            </w:pPr>
            <w:r>
              <w:rPr>
                <w:color w:val="000000"/>
              </w:rPr>
              <w:t>Царинарница Крагујевац</w:t>
            </w:r>
          </w:p>
        </w:tc>
        <w:tc>
          <w:tcPr>
            <w:tcW w:w="9024" w:type="dxa"/>
            <w:vAlign w:val="center"/>
          </w:tcPr>
          <w:p w:rsidR="009C0CB9" w:rsidRDefault="0014351B">
            <w:pPr>
              <w:spacing w:after="150"/>
            </w:pPr>
            <w:r>
              <w:rPr>
                <w:color w:val="000000"/>
              </w:rPr>
              <w:t>– Царинска испостава Смедерево;</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Железничка станица Крагујевац;</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Јагодина;</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Слободна зона Смедерево;</w:t>
            </w:r>
          </w:p>
        </w:tc>
      </w:tr>
      <w:tr w:rsidR="009C0CB9">
        <w:trPr>
          <w:trHeight w:val="90"/>
          <w:tblCellSpacing w:w="0" w:type="auto"/>
        </w:trPr>
        <w:tc>
          <w:tcPr>
            <w:tcW w:w="5376" w:type="dxa"/>
            <w:vAlign w:val="center"/>
          </w:tcPr>
          <w:p w:rsidR="009C0CB9" w:rsidRDefault="0014351B">
            <w:pPr>
              <w:spacing w:after="150"/>
            </w:pPr>
            <w:r>
              <w:rPr>
                <w:color w:val="000000"/>
              </w:rPr>
              <w:t>Царинарница Краљево</w:t>
            </w:r>
          </w:p>
        </w:tc>
        <w:tc>
          <w:tcPr>
            <w:tcW w:w="9024" w:type="dxa"/>
            <w:vAlign w:val="center"/>
          </w:tcPr>
          <w:p w:rsidR="009C0CB9" w:rsidRDefault="0014351B">
            <w:pPr>
              <w:spacing w:after="150"/>
            </w:pPr>
            <w:r>
              <w:rPr>
                <w:color w:val="000000"/>
              </w:rPr>
              <w:t xml:space="preserve">– </w:t>
            </w:r>
            <w:r>
              <w:rPr>
                <w:color w:val="000000"/>
              </w:rPr>
              <w:t>Царинска испостава Чачак;</w:t>
            </w:r>
          </w:p>
        </w:tc>
      </w:tr>
      <w:tr w:rsidR="009C0CB9">
        <w:trPr>
          <w:trHeight w:val="90"/>
          <w:tblCellSpacing w:w="0" w:type="auto"/>
        </w:trPr>
        <w:tc>
          <w:tcPr>
            <w:tcW w:w="5376" w:type="dxa"/>
            <w:vAlign w:val="center"/>
          </w:tcPr>
          <w:p w:rsidR="009C0CB9" w:rsidRDefault="0014351B">
            <w:pPr>
              <w:spacing w:after="150"/>
            </w:pPr>
            <w:r>
              <w:rPr>
                <w:color w:val="000000"/>
              </w:rPr>
              <w:t>Царинарница Крушевац</w:t>
            </w:r>
          </w:p>
        </w:tc>
        <w:tc>
          <w:tcPr>
            <w:tcW w:w="9024" w:type="dxa"/>
            <w:vAlign w:val="center"/>
          </w:tcPr>
          <w:p w:rsidR="009C0CB9" w:rsidRDefault="0014351B">
            <w:pPr>
              <w:spacing w:after="150"/>
            </w:pPr>
            <w:r>
              <w:rPr>
                <w:color w:val="000000"/>
              </w:rPr>
              <w:t>– Царинска испостава Крушевац;</w:t>
            </w:r>
          </w:p>
        </w:tc>
      </w:tr>
      <w:tr w:rsidR="009C0CB9">
        <w:trPr>
          <w:trHeight w:val="90"/>
          <w:tblCellSpacing w:w="0" w:type="auto"/>
        </w:trPr>
        <w:tc>
          <w:tcPr>
            <w:tcW w:w="5376" w:type="dxa"/>
            <w:vAlign w:val="center"/>
          </w:tcPr>
          <w:p w:rsidR="009C0CB9" w:rsidRDefault="0014351B">
            <w:pPr>
              <w:spacing w:after="150"/>
            </w:pPr>
            <w:r>
              <w:rPr>
                <w:color w:val="000000"/>
              </w:rPr>
              <w:t>Царинарница Ниш</w:t>
            </w:r>
          </w:p>
        </w:tc>
        <w:tc>
          <w:tcPr>
            <w:tcW w:w="9024" w:type="dxa"/>
            <w:vAlign w:val="center"/>
          </w:tcPr>
          <w:p w:rsidR="009C0CB9" w:rsidRDefault="0014351B">
            <w:pPr>
              <w:spacing w:after="150"/>
            </w:pPr>
            <w:r>
              <w:rPr>
                <w:color w:val="000000"/>
              </w:rPr>
              <w:t>– Царинска испостава Железничка станица Ниш;</w:t>
            </w:r>
          </w:p>
        </w:tc>
      </w:tr>
      <w:tr w:rsidR="009C0CB9">
        <w:trPr>
          <w:trHeight w:val="90"/>
          <w:tblCellSpacing w:w="0" w:type="auto"/>
        </w:trPr>
        <w:tc>
          <w:tcPr>
            <w:tcW w:w="5376" w:type="dxa"/>
            <w:vAlign w:val="center"/>
          </w:tcPr>
          <w:p w:rsidR="009C0CB9" w:rsidRDefault="0014351B">
            <w:pPr>
              <w:spacing w:after="150"/>
            </w:pPr>
            <w:r>
              <w:rPr>
                <w:color w:val="000000"/>
              </w:rPr>
              <w:t>Царинарница Нови Сад</w:t>
            </w:r>
          </w:p>
        </w:tc>
        <w:tc>
          <w:tcPr>
            <w:tcW w:w="9024" w:type="dxa"/>
            <w:vAlign w:val="center"/>
          </w:tcPr>
          <w:p w:rsidR="009C0CB9" w:rsidRDefault="0014351B">
            <w:pPr>
              <w:spacing w:after="150"/>
            </w:pPr>
            <w:r>
              <w:rPr>
                <w:color w:val="000000"/>
              </w:rPr>
              <w:t>– Царинска испостава Ранжирна Железничка станица Нови Сад;</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xml:space="preserve">– Царинска испостава Железничка </w:t>
            </w:r>
            <w:r>
              <w:rPr>
                <w:color w:val="000000"/>
              </w:rPr>
              <w:t>станица Шид;</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Слободна зона Нови Сад;</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Инђија</w:t>
            </w:r>
          </w:p>
        </w:tc>
      </w:tr>
      <w:tr w:rsidR="009C0CB9">
        <w:trPr>
          <w:trHeight w:val="90"/>
          <w:tblCellSpacing w:w="0" w:type="auto"/>
        </w:trPr>
        <w:tc>
          <w:tcPr>
            <w:tcW w:w="5376" w:type="dxa"/>
            <w:vAlign w:val="center"/>
          </w:tcPr>
          <w:p w:rsidR="009C0CB9" w:rsidRDefault="0014351B">
            <w:pPr>
              <w:spacing w:after="150"/>
            </w:pPr>
            <w:r>
              <w:rPr>
                <w:color w:val="000000"/>
              </w:rPr>
              <w:t>Царинарница Сомбор</w:t>
            </w:r>
          </w:p>
        </w:tc>
        <w:tc>
          <w:tcPr>
            <w:tcW w:w="9024" w:type="dxa"/>
            <w:vAlign w:val="center"/>
          </w:tcPr>
          <w:p w:rsidR="009C0CB9" w:rsidRDefault="0014351B">
            <w:pPr>
              <w:spacing w:after="150"/>
            </w:pPr>
            <w:r>
              <w:rPr>
                <w:color w:val="000000"/>
              </w:rPr>
              <w:t>– Царински реферат Сомбор;</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Апатин;</w:t>
            </w:r>
          </w:p>
        </w:tc>
      </w:tr>
      <w:tr w:rsidR="009C0CB9">
        <w:trPr>
          <w:trHeight w:val="90"/>
          <w:tblCellSpacing w:w="0" w:type="auto"/>
        </w:trPr>
        <w:tc>
          <w:tcPr>
            <w:tcW w:w="5376" w:type="dxa"/>
            <w:vAlign w:val="center"/>
          </w:tcPr>
          <w:p w:rsidR="009C0CB9" w:rsidRDefault="0014351B">
            <w:pPr>
              <w:spacing w:after="150"/>
            </w:pPr>
            <w:r>
              <w:rPr>
                <w:color w:val="000000"/>
              </w:rPr>
              <w:t>Царинарница Суботица</w:t>
            </w:r>
          </w:p>
        </w:tc>
        <w:tc>
          <w:tcPr>
            <w:tcW w:w="9024" w:type="dxa"/>
            <w:vAlign w:val="center"/>
          </w:tcPr>
          <w:p w:rsidR="009C0CB9" w:rsidRDefault="0014351B">
            <w:pPr>
              <w:spacing w:after="150"/>
            </w:pPr>
            <w:r>
              <w:rPr>
                <w:color w:val="000000"/>
              </w:rPr>
              <w:t>– Царинска испостава Железничка станица Суботица;</w:t>
            </w:r>
          </w:p>
        </w:tc>
      </w:tr>
      <w:tr w:rsidR="009C0CB9">
        <w:trPr>
          <w:trHeight w:val="90"/>
          <w:tblCellSpacing w:w="0" w:type="auto"/>
        </w:trPr>
        <w:tc>
          <w:tcPr>
            <w:tcW w:w="5376" w:type="dxa"/>
            <w:vAlign w:val="center"/>
          </w:tcPr>
          <w:p w:rsidR="009C0CB9" w:rsidRDefault="0014351B">
            <w:pPr>
              <w:spacing w:after="150"/>
            </w:pPr>
            <w:r>
              <w:rPr>
                <w:color w:val="000000"/>
              </w:rPr>
              <w:t>Царинарница Ужице</w:t>
            </w:r>
          </w:p>
        </w:tc>
        <w:tc>
          <w:tcPr>
            <w:tcW w:w="9024" w:type="dxa"/>
            <w:vAlign w:val="center"/>
          </w:tcPr>
          <w:p w:rsidR="009C0CB9" w:rsidRDefault="0014351B">
            <w:pPr>
              <w:spacing w:after="150"/>
            </w:pPr>
            <w:r>
              <w:rPr>
                <w:color w:val="000000"/>
              </w:rPr>
              <w:t>– Ц</w:t>
            </w:r>
            <w:r>
              <w:rPr>
                <w:color w:val="000000"/>
              </w:rPr>
              <w:t>аринска испостава Ужице;</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Царински реферат Пожега;</w:t>
            </w:r>
          </w:p>
        </w:tc>
      </w:tr>
      <w:tr w:rsidR="009C0CB9">
        <w:trPr>
          <w:trHeight w:val="90"/>
          <w:tblCellSpacing w:w="0" w:type="auto"/>
        </w:trPr>
        <w:tc>
          <w:tcPr>
            <w:tcW w:w="5376" w:type="dxa"/>
            <w:vAlign w:val="center"/>
          </w:tcPr>
          <w:p w:rsidR="009C0CB9" w:rsidRDefault="0014351B">
            <w:pPr>
              <w:spacing w:after="150"/>
            </w:pPr>
            <w:r>
              <w:rPr>
                <w:color w:val="000000"/>
              </w:rPr>
              <w:t>Царинарница Шабац</w:t>
            </w:r>
          </w:p>
        </w:tc>
        <w:tc>
          <w:tcPr>
            <w:tcW w:w="9024" w:type="dxa"/>
            <w:vAlign w:val="center"/>
          </w:tcPr>
          <w:p w:rsidR="009C0CB9" w:rsidRDefault="0014351B">
            <w:pPr>
              <w:spacing w:after="150"/>
            </w:pPr>
            <w:r>
              <w:rPr>
                <w:color w:val="000000"/>
              </w:rPr>
              <w:t>– Царинска испостава Ваљево;</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Сремска Митровица;</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color w:val="000000"/>
              </w:rPr>
              <w:t>– Царинска испостава Шабац.</w:t>
            </w:r>
          </w:p>
        </w:tc>
      </w:tr>
      <w:tr w:rsidR="009C0CB9">
        <w:trPr>
          <w:trHeight w:val="90"/>
          <w:tblCellSpacing w:w="0" w:type="auto"/>
        </w:trPr>
        <w:tc>
          <w:tcPr>
            <w:tcW w:w="5376" w:type="dxa"/>
            <w:vAlign w:val="center"/>
          </w:tcPr>
          <w:p w:rsidR="009C0CB9" w:rsidRDefault="0014351B">
            <w:pPr>
              <w:spacing w:after="150"/>
            </w:pPr>
            <w:r>
              <w:rPr>
                <w:color w:val="000000"/>
              </w:rPr>
              <w:t>3) у речном саобраћају:</w:t>
            </w:r>
          </w:p>
        </w:tc>
        <w:tc>
          <w:tcPr>
            <w:tcW w:w="9024" w:type="dxa"/>
            <w:vAlign w:val="center"/>
          </w:tcPr>
          <w:p w:rsidR="009C0CB9" w:rsidRDefault="009C0CB9"/>
        </w:tc>
      </w:tr>
      <w:tr w:rsidR="009C0CB9">
        <w:trPr>
          <w:trHeight w:val="90"/>
          <w:tblCellSpacing w:w="0" w:type="auto"/>
        </w:trPr>
        <w:tc>
          <w:tcPr>
            <w:tcW w:w="5376" w:type="dxa"/>
            <w:vAlign w:val="center"/>
          </w:tcPr>
          <w:p w:rsidR="009C0CB9" w:rsidRDefault="0014351B">
            <w:pPr>
              <w:spacing w:after="150"/>
            </w:pPr>
            <w:r>
              <w:rPr>
                <w:color w:val="000000"/>
              </w:rPr>
              <w:t>Царинарница Београд</w:t>
            </w:r>
          </w:p>
        </w:tc>
        <w:tc>
          <w:tcPr>
            <w:tcW w:w="9024" w:type="dxa"/>
            <w:vAlign w:val="center"/>
          </w:tcPr>
          <w:p w:rsidR="009C0CB9" w:rsidRDefault="0014351B">
            <w:pPr>
              <w:spacing w:after="150"/>
            </w:pPr>
            <w:r>
              <w:rPr>
                <w:color w:val="000000"/>
              </w:rPr>
              <w:t>– Царинска испостава Лука Београд;</w:t>
            </w:r>
          </w:p>
        </w:tc>
      </w:tr>
      <w:tr w:rsidR="009C0CB9">
        <w:trPr>
          <w:trHeight w:val="90"/>
          <w:tblCellSpacing w:w="0" w:type="auto"/>
        </w:trPr>
        <w:tc>
          <w:tcPr>
            <w:tcW w:w="5376" w:type="dxa"/>
            <w:vAlign w:val="center"/>
          </w:tcPr>
          <w:p w:rsidR="009C0CB9" w:rsidRDefault="009C0CB9"/>
        </w:tc>
        <w:tc>
          <w:tcPr>
            <w:tcW w:w="9024" w:type="dxa"/>
            <w:vAlign w:val="center"/>
          </w:tcPr>
          <w:p w:rsidR="009C0CB9" w:rsidRDefault="0014351B">
            <w:pPr>
              <w:spacing w:after="150"/>
            </w:pPr>
            <w:r>
              <w:rPr>
                <w:color w:val="000000"/>
              </w:rPr>
              <w:t>– Царинска испостава Панчево;</w:t>
            </w:r>
          </w:p>
        </w:tc>
      </w:tr>
      <w:tr w:rsidR="009C0CB9">
        <w:trPr>
          <w:trHeight w:val="90"/>
          <w:tblCellSpacing w:w="0" w:type="auto"/>
        </w:trPr>
        <w:tc>
          <w:tcPr>
            <w:tcW w:w="5376" w:type="dxa"/>
            <w:vAlign w:val="center"/>
          </w:tcPr>
          <w:p w:rsidR="009C0CB9" w:rsidRDefault="0014351B">
            <w:pPr>
              <w:spacing w:after="150"/>
            </w:pPr>
            <w:r>
              <w:rPr>
                <w:color w:val="000000"/>
              </w:rPr>
              <w:t>Царинарница Кладово</w:t>
            </w:r>
          </w:p>
        </w:tc>
        <w:tc>
          <w:tcPr>
            <w:tcW w:w="9024" w:type="dxa"/>
            <w:vAlign w:val="center"/>
          </w:tcPr>
          <w:p w:rsidR="009C0CB9" w:rsidRDefault="0014351B">
            <w:pPr>
              <w:spacing w:after="150"/>
            </w:pPr>
            <w:r>
              <w:rPr>
                <w:color w:val="000000"/>
              </w:rPr>
              <w:t>– Царинска испостава Велико Градиште;</w:t>
            </w:r>
          </w:p>
        </w:tc>
      </w:tr>
      <w:tr w:rsidR="009C0CB9">
        <w:trPr>
          <w:trHeight w:val="90"/>
          <w:tblCellSpacing w:w="0" w:type="auto"/>
        </w:trPr>
        <w:tc>
          <w:tcPr>
            <w:tcW w:w="5376" w:type="dxa"/>
            <w:vAlign w:val="center"/>
          </w:tcPr>
          <w:p w:rsidR="009C0CB9" w:rsidRDefault="009C0CB9"/>
        </w:tc>
        <w:tc>
          <w:tcPr>
            <w:tcW w:w="9024" w:type="dxa"/>
            <w:vAlign w:val="center"/>
          </w:tcPr>
          <w:p w:rsidR="009C0CB9" w:rsidRDefault="0014351B">
            <w:pPr>
              <w:spacing w:after="150"/>
            </w:pPr>
            <w:r>
              <w:rPr>
                <w:color w:val="000000"/>
              </w:rPr>
              <w:t>– Царинска испостава Прахово;</w:t>
            </w:r>
          </w:p>
        </w:tc>
      </w:tr>
      <w:tr w:rsidR="009C0CB9">
        <w:trPr>
          <w:trHeight w:val="90"/>
          <w:tblCellSpacing w:w="0" w:type="auto"/>
        </w:trPr>
        <w:tc>
          <w:tcPr>
            <w:tcW w:w="5376" w:type="dxa"/>
            <w:vAlign w:val="center"/>
          </w:tcPr>
          <w:p w:rsidR="009C0CB9" w:rsidRDefault="0014351B">
            <w:pPr>
              <w:spacing w:after="150"/>
            </w:pPr>
            <w:r>
              <w:rPr>
                <w:b/>
                <w:color w:val="000000"/>
              </w:rPr>
              <w:lastRenderedPageBreak/>
              <w:t>Царинарница Крагујевац</w:t>
            </w:r>
            <w:r>
              <w:rPr>
                <w:rFonts w:ascii="Calibri"/>
                <w:b/>
                <w:color w:val="000000"/>
                <w:vertAlign w:val="superscript"/>
              </w:rPr>
              <w:t>*</w:t>
            </w:r>
          </w:p>
        </w:tc>
        <w:tc>
          <w:tcPr>
            <w:tcW w:w="9024" w:type="dxa"/>
            <w:vAlign w:val="center"/>
          </w:tcPr>
          <w:p w:rsidR="009C0CB9" w:rsidRDefault="0014351B">
            <w:pPr>
              <w:spacing w:after="150"/>
            </w:pPr>
            <w:r>
              <w:rPr>
                <w:b/>
                <w:color w:val="000000"/>
              </w:rPr>
              <w:t>– Царинска испостава Смедерево;</w:t>
            </w:r>
            <w:r>
              <w:rPr>
                <w:rFonts w:ascii="Calibri"/>
                <w:b/>
                <w:color w:val="000000"/>
                <w:vertAlign w:val="superscript"/>
              </w:rPr>
              <w:t>*</w:t>
            </w:r>
          </w:p>
        </w:tc>
      </w:tr>
      <w:tr w:rsidR="009C0CB9">
        <w:trPr>
          <w:trHeight w:val="90"/>
          <w:tblCellSpacing w:w="0" w:type="auto"/>
        </w:trPr>
        <w:tc>
          <w:tcPr>
            <w:tcW w:w="5376" w:type="dxa"/>
            <w:vAlign w:val="center"/>
          </w:tcPr>
          <w:p w:rsidR="009C0CB9" w:rsidRDefault="009C0CB9">
            <w:pPr>
              <w:spacing w:after="150"/>
            </w:pPr>
          </w:p>
        </w:tc>
        <w:tc>
          <w:tcPr>
            <w:tcW w:w="9024" w:type="dxa"/>
            <w:vAlign w:val="center"/>
          </w:tcPr>
          <w:p w:rsidR="009C0CB9" w:rsidRDefault="0014351B">
            <w:pPr>
              <w:spacing w:after="150"/>
            </w:pPr>
            <w:r>
              <w:rPr>
                <w:b/>
                <w:color w:val="000000"/>
              </w:rPr>
              <w:t>– Царински реферат Слободна зона Смедерево;</w:t>
            </w:r>
            <w:r>
              <w:rPr>
                <w:rFonts w:ascii="Calibri"/>
                <w:b/>
                <w:color w:val="000000"/>
                <w:vertAlign w:val="superscript"/>
              </w:rPr>
              <w:t>*</w:t>
            </w:r>
          </w:p>
        </w:tc>
      </w:tr>
      <w:tr w:rsidR="009C0CB9">
        <w:trPr>
          <w:trHeight w:val="90"/>
          <w:tblCellSpacing w:w="0" w:type="auto"/>
        </w:trPr>
        <w:tc>
          <w:tcPr>
            <w:tcW w:w="5376" w:type="dxa"/>
            <w:vAlign w:val="center"/>
          </w:tcPr>
          <w:p w:rsidR="009C0CB9" w:rsidRDefault="0014351B">
            <w:pPr>
              <w:spacing w:after="150"/>
            </w:pPr>
            <w:r>
              <w:rPr>
                <w:color w:val="000000"/>
              </w:rPr>
              <w:t>Царинарница Нови Сад</w:t>
            </w:r>
          </w:p>
        </w:tc>
        <w:tc>
          <w:tcPr>
            <w:tcW w:w="9024" w:type="dxa"/>
            <w:vAlign w:val="center"/>
          </w:tcPr>
          <w:p w:rsidR="009C0CB9" w:rsidRDefault="0014351B">
            <w:pPr>
              <w:spacing w:after="150"/>
            </w:pPr>
            <w:r>
              <w:rPr>
                <w:color w:val="000000"/>
              </w:rPr>
              <w:t xml:space="preserve">– </w:t>
            </w:r>
            <w:r>
              <w:rPr>
                <w:color w:val="000000"/>
              </w:rPr>
              <w:t>Царинска испостава Лука и складишта Нови Сад;</w:t>
            </w:r>
          </w:p>
        </w:tc>
      </w:tr>
      <w:tr w:rsidR="009C0CB9">
        <w:trPr>
          <w:trHeight w:val="90"/>
          <w:tblCellSpacing w:w="0" w:type="auto"/>
        </w:trPr>
        <w:tc>
          <w:tcPr>
            <w:tcW w:w="5376" w:type="dxa"/>
            <w:vAlign w:val="center"/>
          </w:tcPr>
          <w:p w:rsidR="009C0CB9" w:rsidRDefault="0014351B">
            <w:pPr>
              <w:spacing w:after="150"/>
            </w:pPr>
            <w:r>
              <w:rPr>
                <w:color w:val="000000"/>
              </w:rPr>
              <w:t>Царинарница Сомбор</w:t>
            </w:r>
          </w:p>
        </w:tc>
        <w:tc>
          <w:tcPr>
            <w:tcW w:w="9024" w:type="dxa"/>
            <w:vAlign w:val="center"/>
          </w:tcPr>
          <w:p w:rsidR="009C0CB9" w:rsidRDefault="0014351B">
            <w:pPr>
              <w:spacing w:after="150"/>
            </w:pPr>
            <w:r>
              <w:rPr>
                <w:color w:val="000000"/>
              </w:rPr>
              <w:t>– Царински реферат Апатин.</w:t>
            </w:r>
          </w:p>
        </w:tc>
      </w:tr>
    </w:tbl>
    <w:bookmarkEnd w:id="5"/>
    <w:p w:rsidR="009C0CB9" w:rsidRDefault="0014351B">
      <w:pPr>
        <w:spacing w:after="150"/>
      </w:pPr>
      <w:r>
        <w:rPr>
          <w:color w:val="000000"/>
        </w:rPr>
        <w:t>*Службени гласник РС, број 83/2021</w:t>
      </w:r>
    </w:p>
    <w:p w:rsidR="009C0CB9" w:rsidRDefault="0014351B">
      <w:pPr>
        <w:spacing w:after="150"/>
        <w:jc w:val="center"/>
      </w:pPr>
      <w:r>
        <w:rPr>
          <w:b/>
          <w:color w:val="000000"/>
        </w:rPr>
        <w:t>IV. ДУВАН И ДУВАНСКE ПРЕРАЂЕВИНE, АЛКОХОЛНA ПИЋA И КАФА</w:t>
      </w:r>
      <w:r>
        <w:rPr>
          <w:rFonts w:ascii="Calibri"/>
          <w:b/>
          <w:color w:val="000000"/>
          <w:vertAlign w:val="superscript"/>
        </w:rPr>
        <w:t>*</w:t>
      </w:r>
    </w:p>
    <w:p w:rsidR="009C0CB9" w:rsidRDefault="0014351B">
      <w:pPr>
        <w:spacing w:after="150"/>
      </w:pPr>
      <w:r>
        <w:rPr>
          <w:color w:val="000000"/>
        </w:rPr>
        <w:t>*Службени гласник РС, број 54/2022</w:t>
      </w:r>
    </w:p>
    <w:p w:rsidR="009C0CB9" w:rsidRDefault="0014351B">
      <w:pPr>
        <w:spacing w:after="150"/>
        <w:jc w:val="center"/>
      </w:pPr>
      <w:r>
        <w:rPr>
          <w:b/>
          <w:color w:val="000000"/>
        </w:rPr>
        <w:t>Унос дувана и дуванских прерађевина</w:t>
      </w:r>
      <w:r>
        <w:rPr>
          <w:b/>
          <w:color w:val="000000"/>
        </w:rPr>
        <w:t xml:space="preserve"> на царинско подручје Републике Србије</w:t>
      </w:r>
      <w:r>
        <w:rPr>
          <w:rFonts w:ascii="Calibri"/>
          <w:b/>
          <w:color w:val="000000"/>
          <w:vertAlign w:val="superscript"/>
        </w:rPr>
        <w:t>*</w:t>
      </w:r>
    </w:p>
    <w:p w:rsidR="009C0CB9" w:rsidRDefault="0014351B">
      <w:pPr>
        <w:spacing w:after="150"/>
      </w:pPr>
      <w:r>
        <w:rPr>
          <w:color w:val="000000"/>
        </w:rPr>
        <w:t>*Службени гласник РС, број 54/2022</w:t>
      </w:r>
    </w:p>
    <w:p w:rsidR="009C0CB9" w:rsidRDefault="0014351B">
      <w:pPr>
        <w:spacing w:after="150"/>
        <w:jc w:val="center"/>
      </w:pPr>
      <w:r>
        <w:rPr>
          <w:b/>
          <w:color w:val="000000"/>
        </w:rPr>
        <w:t>Члан 10.</w:t>
      </w:r>
      <w:r>
        <w:rPr>
          <w:rFonts w:ascii="Calibri"/>
          <w:b/>
          <w:color w:val="000000"/>
          <w:vertAlign w:val="superscript"/>
        </w:rPr>
        <w:t>*</w:t>
      </w:r>
    </w:p>
    <w:p w:rsidR="009C0CB9" w:rsidRDefault="0014351B">
      <w:pPr>
        <w:spacing w:after="150"/>
      </w:pPr>
      <w:r>
        <w:rPr>
          <w:b/>
          <w:color w:val="000000"/>
        </w:rPr>
        <w:t>Дуван и дуванске прерађевине могу да се уносе на царинско подручје Републике Србије само у ваздушном и у друмском саобраћају.</w:t>
      </w:r>
      <w:r>
        <w:rPr>
          <w:rFonts w:ascii="Calibri"/>
          <w:b/>
          <w:color w:val="000000"/>
          <w:vertAlign w:val="superscript"/>
        </w:rPr>
        <w:t>*</w:t>
      </w:r>
    </w:p>
    <w:p w:rsidR="009C0CB9" w:rsidRDefault="0014351B">
      <w:pPr>
        <w:spacing w:after="150"/>
      </w:pPr>
      <w:r>
        <w:rPr>
          <w:b/>
          <w:color w:val="000000"/>
        </w:rPr>
        <w:t>У друмском саобраћају дуван и дуванске прера</w:t>
      </w:r>
      <w:r>
        <w:rPr>
          <w:b/>
          <w:color w:val="000000"/>
        </w:rPr>
        <w:t>ђевине могу да се уносе само преко следећих царинарница (царинских испостава):</w:t>
      </w:r>
      <w:r>
        <w:rPr>
          <w:rFonts w:ascii="Calibri"/>
          <w:b/>
          <w:color w:val="000000"/>
          <w:vertAlign w:val="superscript"/>
        </w:rPr>
        <w:t>*</w:t>
      </w:r>
    </w:p>
    <w:p w:rsidR="009C0CB9" w:rsidRDefault="0014351B">
      <w:pPr>
        <w:spacing w:after="150"/>
      </w:pPr>
      <w:r>
        <w:rPr>
          <w:b/>
          <w:color w:val="000000"/>
        </w:rPr>
        <w:t>Царинарница Вршац – Царинска испостава Ватин;</w:t>
      </w:r>
      <w:r>
        <w:rPr>
          <w:rFonts w:ascii="Calibri"/>
          <w:b/>
          <w:color w:val="000000"/>
          <w:vertAlign w:val="superscript"/>
        </w:rPr>
        <w:t>*</w:t>
      </w:r>
    </w:p>
    <w:p w:rsidR="009C0CB9" w:rsidRDefault="0014351B">
      <w:pPr>
        <w:spacing w:after="150"/>
      </w:pPr>
      <w:r>
        <w:rPr>
          <w:b/>
          <w:color w:val="000000"/>
        </w:rPr>
        <w:t>Царинарница Димитровград – Царинска испостава Терминал Градина;</w:t>
      </w:r>
      <w:r>
        <w:rPr>
          <w:rFonts w:ascii="Calibri"/>
          <w:b/>
          <w:color w:val="000000"/>
          <w:vertAlign w:val="superscript"/>
        </w:rPr>
        <w:t>*</w:t>
      </w:r>
    </w:p>
    <w:p w:rsidR="009C0CB9" w:rsidRDefault="0014351B">
      <w:pPr>
        <w:spacing w:after="150"/>
      </w:pPr>
      <w:r>
        <w:rPr>
          <w:b/>
          <w:color w:val="000000"/>
        </w:rPr>
        <w:t>Царинарница Нови Сад – Царинска испостава Батровци;</w:t>
      </w:r>
      <w:r>
        <w:rPr>
          <w:rFonts w:ascii="Calibri"/>
          <w:b/>
          <w:color w:val="000000"/>
          <w:vertAlign w:val="superscript"/>
        </w:rPr>
        <w:t>*</w:t>
      </w:r>
    </w:p>
    <w:p w:rsidR="009C0CB9" w:rsidRDefault="0014351B">
      <w:pPr>
        <w:spacing w:after="150"/>
      </w:pPr>
      <w:r>
        <w:rPr>
          <w:b/>
          <w:color w:val="000000"/>
        </w:rPr>
        <w:t>Царинарница</w:t>
      </w:r>
      <w:r>
        <w:rPr>
          <w:b/>
          <w:color w:val="000000"/>
        </w:rPr>
        <w:t xml:space="preserve"> Ниш – Царинска испостава Прешево;</w:t>
      </w:r>
      <w:r>
        <w:rPr>
          <w:rFonts w:ascii="Calibri"/>
          <w:b/>
          <w:color w:val="000000"/>
          <w:vertAlign w:val="superscript"/>
        </w:rPr>
        <w:t>*</w:t>
      </w:r>
    </w:p>
    <w:p w:rsidR="009C0CB9" w:rsidRDefault="0014351B">
      <w:pPr>
        <w:spacing w:after="150"/>
      </w:pPr>
      <w:r>
        <w:rPr>
          <w:b/>
          <w:color w:val="000000"/>
        </w:rPr>
        <w:t>Царинарница Суботица – Царинска испостава Терминал – Хоргош;</w:t>
      </w:r>
      <w:r>
        <w:rPr>
          <w:rFonts w:ascii="Calibri"/>
          <w:b/>
          <w:color w:val="000000"/>
          <w:vertAlign w:val="superscript"/>
        </w:rPr>
        <w:t>*</w:t>
      </w:r>
    </w:p>
    <w:p w:rsidR="009C0CB9" w:rsidRDefault="0014351B">
      <w:pPr>
        <w:spacing w:after="150"/>
      </w:pPr>
      <w:r>
        <w:rPr>
          <w:b/>
          <w:color w:val="000000"/>
        </w:rPr>
        <w:t>Царинарница Ужице – Царинска испостава Гостун;</w:t>
      </w:r>
      <w:r>
        <w:rPr>
          <w:rFonts w:ascii="Calibri"/>
          <w:b/>
          <w:color w:val="000000"/>
          <w:vertAlign w:val="superscript"/>
        </w:rPr>
        <w:t>*</w:t>
      </w:r>
    </w:p>
    <w:p w:rsidR="009C0CB9" w:rsidRDefault="0014351B">
      <w:pPr>
        <w:spacing w:after="150"/>
      </w:pPr>
      <w:r>
        <w:rPr>
          <w:b/>
          <w:color w:val="000000"/>
        </w:rPr>
        <w:t>Царинарница Шабац – Царинска испостава Сремска Рача.</w:t>
      </w:r>
      <w:r>
        <w:rPr>
          <w:rFonts w:ascii="Calibri"/>
          <w:b/>
          <w:color w:val="000000"/>
          <w:vertAlign w:val="superscript"/>
        </w:rPr>
        <w:t>*</w:t>
      </w:r>
    </w:p>
    <w:p w:rsidR="009C0CB9" w:rsidRDefault="0014351B">
      <w:pPr>
        <w:spacing w:after="150"/>
      </w:pPr>
      <w:r>
        <w:rPr>
          <w:b/>
          <w:color w:val="000000"/>
        </w:rPr>
        <w:t>Одредбе ст. 1 и 2. овог члана не примењују се на унос ду</w:t>
      </w:r>
      <w:r>
        <w:rPr>
          <w:b/>
          <w:color w:val="000000"/>
        </w:rPr>
        <w:t>вана и дуванских прерађевина од стране привредних субјеката уписаних у Регистар произвођача дувана, Регистар произвођача дуванских производа, Регистар увозника дувана, обрађеног дувана, прерађеног дувана, односно дуванских производа, Регистар извозника дув</w:t>
      </w:r>
      <w:r>
        <w:rPr>
          <w:b/>
          <w:color w:val="000000"/>
        </w:rPr>
        <w:t>ана, обрађеног дувана, прерађеног дувана, односно дуванских производа и Регистар привредних субјеката који обављају промет дуванских производа по посебном поступку.</w:t>
      </w:r>
      <w:r>
        <w:rPr>
          <w:rFonts w:ascii="Calibri"/>
          <w:b/>
          <w:color w:val="000000"/>
          <w:vertAlign w:val="superscript"/>
        </w:rPr>
        <w:t>*</w:t>
      </w:r>
    </w:p>
    <w:p w:rsidR="009C0CB9" w:rsidRDefault="0014351B">
      <w:pPr>
        <w:spacing w:after="150"/>
      </w:pPr>
      <w:r>
        <w:rPr>
          <w:color w:val="000000"/>
        </w:rPr>
        <w:t>*Службени гласник РС, број 54/2022</w:t>
      </w:r>
    </w:p>
    <w:p w:rsidR="009C0CB9" w:rsidRDefault="0014351B">
      <w:pPr>
        <w:spacing w:after="150"/>
        <w:jc w:val="center"/>
      </w:pPr>
      <w:r>
        <w:rPr>
          <w:b/>
          <w:color w:val="000000"/>
        </w:rPr>
        <w:lastRenderedPageBreak/>
        <w:t>Износ дувана и дуванских прерађевина са царинског подру</w:t>
      </w:r>
      <w:r>
        <w:rPr>
          <w:b/>
          <w:color w:val="000000"/>
        </w:rPr>
        <w:t>чја Републике Србије</w:t>
      </w:r>
      <w:r>
        <w:rPr>
          <w:rFonts w:ascii="Calibri"/>
          <w:b/>
          <w:color w:val="000000"/>
          <w:vertAlign w:val="superscript"/>
        </w:rPr>
        <w:t>*</w:t>
      </w:r>
    </w:p>
    <w:p w:rsidR="009C0CB9" w:rsidRDefault="0014351B">
      <w:pPr>
        <w:spacing w:after="150"/>
      </w:pPr>
      <w:r>
        <w:rPr>
          <w:color w:val="000000"/>
        </w:rPr>
        <w:t>*Службени гласник РС, број 54/2022</w:t>
      </w:r>
    </w:p>
    <w:p w:rsidR="009C0CB9" w:rsidRDefault="0014351B">
      <w:pPr>
        <w:spacing w:after="150"/>
        <w:jc w:val="center"/>
      </w:pPr>
      <w:r>
        <w:rPr>
          <w:b/>
          <w:color w:val="000000"/>
        </w:rPr>
        <w:t>Члан 10а</w:t>
      </w:r>
      <w:r>
        <w:rPr>
          <w:rFonts w:ascii="Calibri"/>
          <w:b/>
          <w:color w:val="000000"/>
          <w:vertAlign w:val="superscript"/>
        </w:rPr>
        <w:t>*</w:t>
      </w:r>
    </w:p>
    <w:p w:rsidR="009C0CB9" w:rsidRDefault="0014351B">
      <w:pPr>
        <w:spacing w:after="150"/>
      </w:pPr>
      <w:r>
        <w:rPr>
          <w:b/>
          <w:color w:val="000000"/>
        </w:rPr>
        <w:t>Дуван и дуванске прерађевине могу да се износе са царинског подручја Републике Србије само у ваздушном и у друмском саобраћају.</w:t>
      </w:r>
      <w:r>
        <w:rPr>
          <w:rFonts w:ascii="Calibri"/>
          <w:b/>
          <w:color w:val="000000"/>
          <w:vertAlign w:val="superscript"/>
        </w:rPr>
        <w:t>*</w:t>
      </w:r>
    </w:p>
    <w:p w:rsidR="009C0CB9" w:rsidRDefault="0014351B">
      <w:pPr>
        <w:spacing w:after="150"/>
      </w:pPr>
      <w:r>
        <w:rPr>
          <w:b/>
          <w:color w:val="000000"/>
        </w:rPr>
        <w:t xml:space="preserve">Дуван и дуванске прерађевине могу да се износе са царинског </w:t>
      </w:r>
      <w:r>
        <w:rPr>
          <w:b/>
          <w:color w:val="000000"/>
        </w:rPr>
        <w:t>подручја Републике Србије у друмском саобраћају само преко следећих царинарница (царинских испостава):</w:t>
      </w:r>
      <w:r>
        <w:rPr>
          <w:rFonts w:ascii="Calibri"/>
          <w:b/>
          <w:color w:val="000000"/>
          <w:vertAlign w:val="superscript"/>
        </w:rPr>
        <w:t>*</w:t>
      </w:r>
    </w:p>
    <w:p w:rsidR="009C0CB9" w:rsidRDefault="0014351B">
      <w:pPr>
        <w:spacing w:after="150"/>
      </w:pPr>
      <w:r>
        <w:rPr>
          <w:b/>
          <w:color w:val="000000"/>
        </w:rPr>
        <w:t>Царинарница Вршац – Царинска испостава Ватин;</w:t>
      </w:r>
      <w:r>
        <w:rPr>
          <w:rFonts w:ascii="Calibri"/>
          <w:b/>
          <w:color w:val="000000"/>
          <w:vertAlign w:val="superscript"/>
        </w:rPr>
        <w:t>*</w:t>
      </w:r>
    </w:p>
    <w:p w:rsidR="009C0CB9" w:rsidRDefault="0014351B">
      <w:pPr>
        <w:spacing w:after="150"/>
      </w:pPr>
      <w:r>
        <w:rPr>
          <w:b/>
          <w:color w:val="000000"/>
        </w:rPr>
        <w:t>Царинарница Димитровград – Царинска испостава Терминал Градина;</w:t>
      </w:r>
      <w:r>
        <w:rPr>
          <w:rFonts w:ascii="Calibri"/>
          <w:b/>
          <w:color w:val="000000"/>
          <w:vertAlign w:val="superscript"/>
        </w:rPr>
        <w:t>*</w:t>
      </w:r>
    </w:p>
    <w:p w:rsidR="009C0CB9" w:rsidRDefault="0014351B">
      <w:pPr>
        <w:spacing w:after="150"/>
      </w:pPr>
      <w:r>
        <w:rPr>
          <w:b/>
          <w:color w:val="000000"/>
        </w:rPr>
        <w:t>Царинарница Нови Сад – Царинска испостав</w:t>
      </w:r>
      <w:r>
        <w:rPr>
          <w:b/>
          <w:color w:val="000000"/>
        </w:rPr>
        <w:t>а Батровци;</w:t>
      </w:r>
      <w:r>
        <w:rPr>
          <w:rFonts w:ascii="Calibri"/>
          <w:b/>
          <w:color w:val="000000"/>
          <w:vertAlign w:val="superscript"/>
        </w:rPr>
        <w:t>*</w:t>
      </w:r>
    </w:p>
    <w:p w:rsidR="009C0CB9" w:rsidRDefault="0014351B">
      <w:pPr>
        <w:spacing w:after="150"/>
      </w:pPr>
      <w:r>
        <w:rPr>
          <w:b/>
          <w:color w:val="000000"/>
        </w:rPr>
        <w:t>Царинарница Ниш – Царинска испостава Прешево;</w:t>
      </w:r>
      <w:r>
        <w:rPr>
          <w:rFonts w:ascii="Calibri"/>
          <w:b/>
          <w:color w:val="000000"/>
          <w:vertAlign w:val="superscript"/>
        </w:rPr>
        <w:t>*</w:t>
      </w:r>
    </w:p>
    <w:p w:rsidR="009C0CB9" w:rsidRDefault="0014351B">
      <w:pPr>
        <w:spacing w:after="150"/>
      </w:pPr>
      <w:r>
        <w:rPr>
          <w:b/>
          <w:color w:val="000000"/>
        </w:rPr>
        <w:t>Царинарница Суботица – Царинска испостава Терминал – Хоргош;</w:t>
      </w:r>
      <w:r>
        <w:rPr>
          <w:rFonts w:ascii="Calibri"/>
          <w:b/>
          <w:color w:val="000000"/>
          <w:vertAlign w:val="superscript"/>
        </w:rPr>
        <w:t>*</w:t>
      </w:r>
    </w:p>
    <w:p w:rsidR="009C0CB9" w:rsidRDefault="0014351B">
      <w:pPr>
        <w:spacing w:after="150"/>
      </w:pPr>
      <w:r>
        <w:rPr>
          <w:b/>
          <w:color w:val="000000"/>
        </w:rPr>
        <w:t>Царинарница Ужице – Царинска испостава Гостун;</w:t>
      </w:r>
      <w:r>
        <w:rPr>
          <w:rFonts w:ascii="Calibri"/>
          <w:b/>
          <w:color w:val="000000"/>
          <w:vertAlign w:val="superscript"/>
        </w:rPr>
        <w:t>*</w:t>
      </w:r>
    </w:p>
    <w:p w:rsidR="009C0CB9" w:rsidRDefault="0014351B">
      <w:pPr>
        <w:spacing w:after="150"/>
      </w:pPr>
      <w:r>
        <w:rPr>
          <w:b/>
          <w:color w:val="000000"/>
        </w:rPr>
        <w:t>Царинарница Шабац – Царинска испостава Сремска Рача.</w:t>
      </w:r>
      <w:r>
        <w:rPr>
          <w:rFonts w:ascii="Calibri"/>
          <w:b/>
          <w:color w:val="000000"/>
          <w:vertAlign w:val="superscript"/>
        </w:rPr>
        <w:t>*</w:t>
      </w:r>
    </w:p>
    <w:p w:rsidR="009C0CB9" w:rsidRDefault="0014351B">
      <w:pPr>
        <w:spacing w:after="150"/>
      </w:pPr>
      <w:r>
        <w:rPr>
          <w:b/>
          <w:color w:val="000000"/>
        </w:rPr>
        <w:t>Одредбе ст. 1 и 2. овог члана не</w:t>
      </w:r>
      <w:r>
        <w:rPr>
          <w:b/>
          <w:color w:val="000000"/>
        </w:rPr>
        <w:t xml:space="preserve"> примењују се на износ дувана и дуванских прерађевина од стране привредних субјеката уписаних у Регистар произвођача дувана, Регистар произвођача дуванских производа, Регистар увозника дувана, обрађеног дувана, прерађеног дувана, односно дуванских производ</w:t>
      </w:r>
      <w:r>
        <w:rPr>
          <w:b/>
          <w:color w:val="000000"/>
        </w:rPr>
        <w:t>а, Регистар извозника дувана, обрађеног дувана, прерађеног дувана, односно дуванских производа и Регистар привредних субјеката који обављају промет дуванских производа по посебном поступку.</w:t>
      </w:r>
      <w:r>
        <w:rPr>
          <w:rFonts w:ascii="Calibri"/>
          <w:b/>
          <w:color w:val="000000"/>
          <w:vertAlign w:val="superscript"/>
        </w:rPr>
        <w:t>*</w:t>
      </w:r>
    </w:p>
    <w:p w:rsidR="009C0CB9" w:rsidRDefault="0014351B">
      <w:pPr>
        <w:spacing w:after="150"/>
      </w:pPr>
      <w:r>
        <w:rPr>
          <w:color w:val="000000"/>
        </w:rPr>
        <w:t>*Службени гласник РС, број 54/2022</w:t>
      </w:r>
    </w:p>
    <w:p w:rsidR="009C0CB9" w:rsidRDefault="0014351B">
      <w:pPr>
        <w:spacing w:after="150"/>
        <w:jc w:val="center"/>
      </w:pPr>
      <w:r>
        <w:rPr>
          <w:b/>
          <w:color w:val="000000"/>
        </w:rPr>
        <w:t xml:space="preserve">Стављање у слободан промет </w:t>
      </w:r>
      <w:r>
        <w:rPr>
          <w:b/>
          <w:color w:val="000000"/>
        </w:rPr>
        <w:t>дувана и дуванских прерађевина, алкохолних пића и кафе</w:t>
      </w:r>
      <w:r>
        <w:rPr>
          <w:rFonts w:ascii="Calibri"/>
          <w:b/>
          <w:color w:val="000000"/>
          <w:vertAlign w:val="superscript"/>
        </w:rPr>
        <w:t>*</w:t>
      </w:r>
    </w:p>
    <w:p w:rsidR="009C0CB9" w:rsidRDefault="0014351B">
      <w:pPr>
        <w:spacing w:after="150"/>
      </w:pPr>
      <w:r>
        <w:rPr>
          <w:color w:val="000000"/>
        </w:rPr>
        <w:t>*Службени гласник РС, број 54/2022</w:t>
      </w:r>
    </w:p>
    <w:p w:rsidR="009C0CB9" w:rsidRDefault="0014351B">
      <w:pPr>
        <w:spacing w:after="150"/>
        <w:jc w:val="center"/>
      </w:pPr>
      <w:r>
        <w:rPr>
          <w:b/>
          <w:color w:val="000000"/>
        </w:rPr>
        <w:t>Члан 10б</w:t>
      </w:r>
      <w:r>
        <w:rPr>
          <w:rFonts w:ascii="Calibri"/>
          <w:b/>
          <w:color w:val="000000"/>
          <w:vertAlign w:val="superscript"/>
        </w:rPr>
        <w:t>*</w:t>
      </w:r>
    </w:p>
    <w:p w:rsidR="009C0CB9" w:rsidRDefault="0014351B">
      <w:pPr>
        <w:spacing w:after="150"/>
      </w:pPr>
      <w:r>
        <w:rPr>
          <w:b/>
          <w:color w:val="000000"/>
        </w:rPr>
        <w:t xml:space="preserve">Поступак стављања у слободан промет дувана и дуванских прерађевина, алкохолних пића и кафе могу да спроводе следеће царинарнице (царинске </w:t>
      </w:r>
      <w:r>
        <w:rPr>
          <w:b/>
          <w:color w:val="000000"/>
        </w:rPr>
        <w:t>испоставе/реферати):</w:t>
      </w:r>
      <w:r>
        <w:rPr>
          <w:rFonts w:ascii="Calibri"/>
          <w:b/>
          <w:color w:val="000000"/>
          <w:vertAlign w:val="superscript"/>
        </w:rPr>
        <w:t>*</w:t>
      </w:r>
    </w:p>
    <w:tbl>
      <w:tblPr>
        <w:tblW w:w="0" w:type="auto"/>
        <w:tblCellSpacing w:w="0" w:type="auto"/>
        <w:tblLook w:val="04A0" w:firstRow="1" w:lastRow="0" w:firstColumn="1" w:lastColumn="0" w:noHBand="0" w:noVBand="1"/>
      </w:tblPr>
      <w:tblGrid>
        <w:gridCol w:w="2860"/>
        <w:gridCol w:w="6383"/>
      </w:tblGrid>
      <w:tr w:rsidR="009C0CB9">
        <w:trPr>
          <w:trHeight w:val="90"/>
          <w:tblCellSpacing w:w="0" w:type="auto"/>
        </w:trPr>
        <w:tc>
          <w:tcPr>
            <w:tcW w:w="3642" w:type="dxa"/>
            <w:vAlign w:val="center"/>
          </w:tcPr>
          <w:p w:rsidR="009C0CB9" w:rsidRDefault="0014351B">
            <w:pPr>
              <w:spacing w:after="150"/>
            </w:pPr>
            <w:bookmarkStart w:id="6" w:name="table001"/>
            <w:r>
              <w:rPr>
                <w:b/>
                <w:color w:val="000000"/>
              </w:rPr>
              <w:t xml:space="preserve">Царинарница </w:t>
            </w:r>
            <w:r>
              <w:rPr>
                <w:b/>
                <w:color w:val="000000"/>
              </w:rPr>
              <w:lastRenderedPageBreak/>
              <w:t>Београд</w:t>
            </w:r>
            <w:r>
              <w:rPr>
                <w:rFonts w:ascii="Calibri"/>
                <w:b/>
                <w:color w:val="000000"/>
                <w:vertAlign w:val="superscript"/>
              </w:rPr>
              <w:t>*</w:t>
            </w:r>
          </w:p>
        </w:tc>
        <w:tc>
          <w:tcPr>
            <w:tcW w:w="10758" w:type="dxa"/>
            <w:vAlign w:val="center"/>
          </w:tcPr>
          <w:p w:rsidR="009C0CB9" w:rsidRDefault="0014351B">
            <w:pPr>
              <w:spacing w:after="150"/>
            </w:pPr>
            <w:r>
              <w:rPr>
                <w:b/>
                <w:color w:val="000000"/>
              </w:rPr>
              <w:lastRenderedPageBreak/>
              <w:t>– Царинска испостава Аеродром Београд;</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Лука Београд;</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Складишта;</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Терминал – Београд;</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Терминал II;</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xml:space="preserve">– Царинска </w:t>
            </w:r>
            <w:r>
              <w:rPr>
                <w:b/>
                <w:color w:val="000000"/>
              </w:rPr>
              <w:t>испостава за курирске пошиљке – ДХЛ;</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Ранжирна Железничка станица Макиш–Београд;</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Остружница–Београд;</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за послове царинског надзора – Београд;</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Панчево;</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150"/>
            </w:pPr>
            <w:r>
              <w:rPr>
                <w:b/>
                <w:color w:val="000000"/>
              </w:rPr>
              <w:t>Царинарни</w:t>
            </w:r>
            <w:r>
              <w:rPr>
                <w:b/>
                <w:color w:val="000000"/>
              </w:rPr>
              <w:t>ца Димитровград</w:t>
            </w:r>
            <w:r>
              <w:rPr>
                <w:rFonts w:ascii="Calibri"/>
                <w:b/>
                <w:color w:val="000000"/>
                <w:vertAlign w:val="superscript"/>
              </w:rPr>
              <w:t>*</w:t>
            </w:r>
          </w:p>
        </w:tc>
        <w:tc>
          <w:tcPr>
            <w:tcW w:w="10758" w:type="dxa"/>
            <w:vAlign w:val="center"/>
          </w:tcPr>
          <w:p w:rsidR="009C0CB9" w:rsidRDefault="0014351B">
            <w:pPr>
              <w:spacing w:after="150"/>
            </w:pPr>
            <w:r>
              <w:rPr>
                <w:b/>
                <w:color w:val="000000"/>
              </w:rPr>
              <w:t>– Царинска испостава Терминал Градина;</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Железничка станица Димитровград;</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Царински реферат Пирот;</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150"/>
            </w:pPr>
            <w:r>
              <w:rPr>
                <w:b/>
                <w:color w:val="000000"/>
              </w:rPr>
              <w:t>Царинарница Вршац</w:t>
            </w:r>
            <w:r>
              <w:rPr>
                <w:rFonts w:ascii="Calibri"/>
                <w:b/>
                <w:color w:val="000000"/>
                <w:vertAlign w:val="superscript"/>
              </w:rPr>
              <w:t>*</w:t>
            </w:r>
          </w:p>
        </w:tc>
        <w:tc>
          <w:tcPr>
            <w:tcW w:w="10758" w:type="dxa"/>
            <w:vAlign w:val="center"/>
          </w:tcPr>
          <w:p w:rsidR="009C0CB9" w:rsidRDefault="0014351B">
            <w:pPr>
              <w:spacing w:after="150"/>
            </w:pPr>
            <w:r>
              <w:rPr>
                <w:b/>
                <w:color w:val="000000"/>
              </w:rPr>
              <w:t>– Царинска испостава Железничка станица Вршац;</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150"/>
            </w:pPr>
            <w:r>
              <w:rPr>
                <w:b/>
                <w:color w:val="000000"/>
              </w:rPr>
              <w:t>Царинарница Крагујевац</w:t>
            </w:r>
            <w:r>
              <w:rPr>
                <w:rFonts w:ascii="Calibri"/>
                <w:b/>
                <w:color w:val="000000"/>
                <w:vertAlign w:val="superscript"/>
              </w:rPr>
              <w:t>*</w:t>
            </w:r>
          </w:p>
        </w:tc>
        <w:tc>
          <w:tcPr>
            <w:tcW w:w="10758" w:type="dxa"/>
            <w:vAlign w:val="center"/>
          </w:tcPr>
          <w:p w:rsidR="009C0CB9" w:rsidRDefault="0014351B">
            <w:pPr>
              <w:spacing w:after="150"/>
            </w:pPr>
            <w:r>
              <w:rPr>
                <w:b/>
                <w:color w:val="000000"/>
              </w:rPr>
              <w:t>– Царинска испостава</w:t>
            </w:r>
            <w:r>
              <w:rPr>
                <w:b/>
                <w:color w:val="000000"/>
              </w:rPr>
              <w:t xml:space="preserve"> Крагујевац;</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Јагодина;</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0"/>
            </w:pPr>
            <w:r>
              <w:rPr>
                <w:rFonts w:ascii="Arial"/>
                <w:color w:val="000000"/>
              </w:rPr>
              <w:t> </w:t>
            </w:r>
          </w:p>
        </w:tc>
        <w:tc>
          <w:tcPr>
            <w:tcW w:w="10758" w:type="dxa"/>
            <w:vAlign w:val="center"/>
          </w:tcPr>
          <w:p w:rsidR="009C0CB9" w:rsidRDefault="0014351B">
            <w:pPr>
              <w:spacing w:after="150"/>
            </w:pPr>
            <w:r>
              <w:rPr>
                <w:b/>
                <w:color w:val="000000"/>
              </w:rPr>
              <w:t>– Царински реферат Лапово;</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150"/>
            </w:pPr>
            <w:r>
              <w:rPr>
                <w:b/>
                <w:color w:val="000000"/>
              </w:rPr>
              <w:t>Царинарница Краљево</w:t>
            </w:r>
            <w:r>
              <w:rPr>
                <w:rFonts w:ascii="Calibri"/>
                <w:b/>
                <w:color w:val="000000"/>
                <w:vertAlign w:val="superscript"/>
              </w:rPr>
              <w:t>*</w:t>
            </w:r>
          </w:p>
        </w:tc>
        <w:tc>
          <w:tcPr>
            <w:tcW w:w="10758" w:type="dxa"/>
            <w:vAlign w:val="center"/>
          </w:tcPr>
          <w:p w:rsidR="009C0CB9" w:rsidRDefault="0014351B">
            <w:pPr>
              <w:spacing w:after="150"/>
            </w:pPr>
            <w:r>
              <w:rPr>
                <w:b/>
                <w:color w:val="000000"/>
              </w:rPr>
              <w:t>– Царинска испостава Чачак;</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150"/>
            </w:pPr>
            <w:r>
              <w:rPr>
                <w:b/>
                <w:color w:val="000000"/>
              </w:rPr>
              <w:t>Царинарница Крушевац</w:t>
            </w:r>
            <w:r>
              <w:rPr>
                <w:rFonts w:ascii="Calibri"/>
                <w:b/>
                <w:color w:val="000000"/>
                <w:vertAlign w:val="superscript"/>
              </w:rPr>
              <w:t>*</w:t>
            </w:r>
          </w:p>
        </w:tc>
        <w:tc>
          <w:tcPr>
            <w:tcW w:w="10758" w:type="dxa"/>
            <w:vAlign w:val="center"/>
          </w:tcPr>
          <w:p w:rsidR="009C0CB9" w:rsidRDefault="0014351B">
            <w:pPr>
              <w:spacing w:after="150"/>
            </w:pPr>
            <w:r>
              <w:rPr>
                <w:b/>
                <w:color w:val="000000"/>
              </w:rPr>
              <w:t>– Царинска испостава Крушевац;</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Царински реферат Трстеник;</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150"/>
            </w:pPr>
            <w:r>
              <w:rPr>
                <w:b/>
                <w:color w:val="000000"/>
              </w:rPr>
              <w:t>Царинарница Ниш</w:t>
            </w:r>
            <w:r>
              <w:rPr>
                <w:rFonts w:ascii="Calibri"/>
                <w:b/>
                <w:color w:val="000000"/>
                <w:vertAlign w:val="superscript"/>
              </w:rPr>
              <w:t>*</w:t>
            </w:r>
          </w:p>
        </w:tc>
        <w:tc>
          <w:tcPr>
            <w:tcW w:w="10758" w:type="dxa"/>
            <w:vAlign w:val="center"/>
          </w:tcPr>
          <w:p w:rsidR="009C0CB9" w:rsidRDefault="0014351B">
            <w:pPr>
              <w:spacing w:after="150"/>
            </w:pPr>
            <w:r>
              <w:rPr>
                <w:b/>
                <w:color w:val="000000"/>
              </w:rPr>
              <w:t>– Царинска испостава</w:t>
            </w:r>
            <w:r>
              <w:rPr>
                <w:b/>
                <w:color w:val="000000"/>
              </w:rPr>
              <w:t xml:space="preserve"> Терминал Ниш;</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Врање;</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Лесковац;</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Царински реферат Дуванска Ниш;</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150"/>
            </w:pPr>
            <w:r>
              <w:rPr>
                <w:b/>
                <w:color w:val="000000"/>
              </w:rPr>
              <w:t>Царинарница Нови Сад</w:t>
            </w:r>
            <w:r>
              <w:rPr>
                <w:rFonts w:ascii="Calibri"/>
                <w:b/>
                <w:color w:val="000000"/>
                <w:vertAlign w:val="superscript"/>
              </w:rPr>
              <w:t>*</w:t>
            </w:r>
          </w:p>
        </w:tc>
        <w:tc>
          <w:tcPr>
            <w:tcW w:w="10758" w:type="dxa"/>
            <w:vAlign w:val="center"/>
          </w:tcPr>
          <w:p w:rsidR="009C0CB9" w:rsidRDefault="0014351B">
            <w:pPr>
              <w:spacing w:after="150"/>
            </w:pPr>
            <w:r>
              <w:rPr>
                <w:b/>
                <w:color w:val="000000"/>
              </w:rPr>
              <w:t>– Царинска испостава Железничка станица Шид;</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Лука и складишта Нови Сад;</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xml:space="preserve">– Царински </w:t>
            </w:r>
            <w:r>
              <w:rPr>
                <w:b/>
                <w:color w:val="000000"/>
              </w:rPr>
              <w:t>реферат за послове царинског надзора – Нови Сад;</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Бачка Паланка;</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Царински реферат Инђија;</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150"/>
            </w:pPr>
            <w:r>
              <w:rPr>
                <w:b/>
                <w:color w:val="000000"/>
              </w:rPr>
              <w:t>Царинарница Сомбор</w:t>
            </w:r>
            <w:r>
              <w:rPr>
                <w:rFonts w:ascii="Calibri"/>
                <w:b/>
                <w:color w:val="000000"/>
                <w:vertAlign w:val="superscript"/>
              </w:rPr>
              <w:t>*</w:t>
            </w:r>
          </w:p>
        </w:tc>
        <w:tc>
          <w:tcPr>
            <w:tcW w:w="10758" w:type="dxa"/>
            <w:vAlign w:val="center"/>
          </w:tcPr>
          <w:p w:rsidR="009C0CB9" w:rsidRDefault="0014351B">
            <w:pPr>
              <w:spacing w:after="150"/>
            </w:pPr>
            <w:r>
              <w:rPr>
                <w:b/>
                <w:color w:val="000000"/>
              </w:rPr>
              <w:t>– Царински реферат Сомбор;</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Царински реферат Апатин;</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150"/>
            </w:pPr>
            <w:r>
              <w:rPr>
                <w:b/>
                <w:color w:val="000000"/>
              </w:rPr>
              <w:t>Царинарница Суботица</w:t>
            </w:r>
            <w:r>
              <w:rPr>
                <w:rFonts w:ascii="Calibri"/>
                <w:b/>
                <w:color w:val="000000"/>
                <w:vertAlign w:val="superscript"/>
              </w:rPr>
              <w:t>*</w:t>
            </w:r>
          </w:p>
        </w:tc>
        <w:tc>
          <w:tcPr>
            <w:tcW w:w="10758" w:type="dxa"/>
            <w:vAlign w:val="center"/>
          </w:tcPr>
          <w:p w:rsidR="009C0CB9" w:rsidRDefault="0014351B">
            <w:pPr>
              <w:spacing w:after="150"/>
            </w:pPr>
            <w:r>
              <w:rPr>
                <w:b/>
                <w:color w:val="000000"/>
              </w:rPr>
              <w:t>– Царинска испостава Јавна складишт</w:t>
            </w:r>
            <w:r>
              <w:rPr>
                <w:b/>
                <w:color w:val="000000"/>
              </w:rPr>
              <w:t>а Суботица;</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Сента;</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150"/>
            </w:pPr>
            <w:r>
              <w:rPr>
                <w:b/>
                <w:color w:val="000000"/>
              </w:rPr>
              <w:t>Царинарница Ужице</w:t>
            </w:r>
            <w:r>
              <w:rPr>
                <w:rFonts w:ascii="Calibri"/>
                <w:b/>
                <w:color w:val="000000"/>
                <w:vertAlign w:val="superscript"/>
              </w:rPr>
              <w:t>*</w:t>
            </w:r>
          </w:p>
        </w:tc>
        <w:tc>
          <w:tcPr>
            <w:tcW w:w="10758" w:type="dxa"/>
            <w:vAlign w:val="center"/>
          </w:tcPr>
          <w:p w:rsidR="009C0CB9" w:rsidRDefault="0014351B">
            <w:pPr>
              <w:spacing w:after="150"/>
            </w:pPr>
            <w:r>
              <w:rPr>
                <w:b/>
                <w:color w:val="000000"/>
              </w:rPr>
              <w:t>– Царинска испостава Ужице;</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Пријепоље;</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Царински реферат Пожега;</w:t>
            </w:r>
            <w:r>
              <w:rPr>
                <w:rFonts w:ascii="Calibri"/>
                <w:b/>
                <w:color w:val="000000"/>
                <w:vertAlign w:val="superscript"/>
              </w:rPr>
              <w:t>*</w:t>
            </w:r>
          </w:p>
        </w:tc>
      </w:tr>
      <w:tr w:rsidR="009C0CB9">
        <w:trPr>
          <w:trHeight w:val="90"/>
          <w:tblCellSpacing w:w="0" w:type="auto"/>
        </w:trPr>
        <w:tc>
          <w:tcPr>
            <w:tcW w:w="3642" w:type="dxa"/>
            <w:vAlign w:val="center"/>
          </w:tcPr>
          <w:p w:rsidR="009C0CB9" w:rsidRDefault="0014351B">
            <w:pPr>
              <w:spacing w:after="150"/>
            </w:pPr>
            <w:r>
              <w:rPr>
                <w:b/>
                <w:color w:val="000000"/>
              </w:rPr>
              <w:t>Царинарница Шабац</w:t>
            </w:r>
            <w:r>
              <w:rPr>
                <w:rFonts w:ascii="Calibri"/>
                <w:b/>
                <w:color w:val="000000"/>
                <w:vertAlign w:val="superscript"/>
              </w:rPr>
              <w:t>*</w:t>
            </w:r>
          </w:p>
        </w:tc>
        <w:tc>
          <w:tcPr>
            <w:tcW w:w="10758" w:type="dxa"/>
            <w:vAlign w:val="center"/>
          </w:tcPr>
          <w:p w:rsidR="009C0CB9" w:rsidRDefault="0014351B">
            <w:pPr>
              <w:spacing w:after="150"/>
            </w:pPr>
            <w:r>
              <w:rPr>
                <w:b/>
                <w:color w:val="000000"/>
              </w:rPr>
              <w:t>– Царинска испостава Шабац;</w:t>
            </w:r>
            <w:r>
              <w:rPr>
                <w:rFonts w:ascii="Calibri"/>
                <w:b/>
                <w:color w:val="000000"/>
                <w:vertAlign w:val="superscript"/>
              </w:rPr>
              <w:t>*</w:t>
            </w:r>
          </w:p>
        </w:tc>
      </w:tr>
      <w:tr w:rsidR="009C0CB9">
        <w:trPr>
          <w:trHeight w:val="90"/>
          <w:tblCellSpacing w:w="0" w:type="auto"/>
        </w:trPr>
        <w:tc>
          <w:tcPr>
            <w:tcW w:w="3642" w:type="dxa"/>
            <w:vAlign w:val="center"/>
          </w:tcPr>
          <w:p w:rsidR="009C0CB9" w:rsidRDefault="009C0CB9"/>
        </w:tc>
        <w:tc>
          <w:tcPr>
            <w:tcW w:w="10758" w:type="dxa"/>
            <w:vAlign w:val="center"/>
          </w:tcPr>
          <w:p w:rsidR="009C0CB9" w:rsidRDefault="0014351B">
            <w:pPr>
              <w:spacing w:after="150"/>
            </w:pPr>
            <w:r>
              <w:rPr>
                <w:b/>
                <w:color w:val="000000"/>
              </w:rPr>
              <w:t>– Царинска испостава Сремска Митровица.</w:t>
            </w:r>
            <w:r>
              <w:rPr>
                <w:rFonts w:ascii="Calibri"/>
                <w:b/>
                <w:color w:val="000000"/>
                <w:vertAlign w:val="superscript"/>
              </w:rPr>
              <w:t>*</w:t>
            </w:r>
          </w:p>
        </w:tc>
      </w:tr>
    </w:tbl>
    <w:bookmarkEnd w:id="6"/>
    <w:p w:rsidR="009C0CB9" w:rsidRDefault="0014351B">
      <w:pPr>
        <w:spacing w:after="150"/>
      </w:pPr>
      <w:r>
        <w:rPr>
          <w:color w:val="000000"/>
        </w:rPr>
        <w:t>*Службени гласник РС, број 54/2022</w:t>
      </w:r>
    </w:p>
    <w:p w:rsidR="009C0CB9" w:rsidRDefault="0014351B">
      <w:pPr>
        <w:spacing w:after="150"/>
      </w:pPr>
      <w:r>
        <w:rPr>
          <w:color w:val="000000"/>
        </w:rPr>
        <w:t>**Службени гласник РС, број 67/2022</w:t>
      </w:r>
    </w:p>
    <w:p w:rsidR="009C0CB9" w:rsidRDefault="0014351B">
      <w:pPr>
        <w:spacing w:after="120"/>
        <w:jc w:val="center"/>
      </w:pPr>
      <w:r>
        <w:rPr>
          <w:color w:val="000000"/>
        </w:rPr>
        <w:t>V. УПОТРЕБЉАВАНА МОТОРНА ВОЗИЛА</w:t>
      </w:r>
    </w:p>
    <w:p w:rsidR="009C0CB9" w:rsidRDefault="0014351B">
      <w:pPr>
        <w:spacing w:after="120"/>
        <w:jc w:val="center"/>
      </w:pPr>
      <w:r>
        <w:rPr>
          <w:b/>
          <w:color w:val="000000"/>
        </w:rPr>
        <w:t>Стављање у слободан промет употребљаваних моторних возила</w:t>
      </w:r>
    </w:p>
    <w:p w:rsidR="009C0CB9" w:rsidRDefault="0014351B">
      <w:pPr>
        <w:spacing w:after="120"/>
        <w:jc w:val="center"/>
      </w:pPr>
      <w:r>
        <w:rPr>
          <w:color w:val="000000"/>
        </w:rPr>
        <w:t>Члан 11.</w:t>
      </w:r>
    </w:p>
    <w:p w:rsidR="009C0CB9" w:rsidRDefault="0014351B">
      <w:pPr>
        <w:spacing w:after="150"/>
      </w:pPr>
      <w:r>
        <w:rPr>
          <w:color w:val="000000"/>
        </w:rPr>
        <w:t xml:space="preserve">Поступак стављања у слободан промет употребљаваних путничких аутомобила и других </w:t>
      </w:r>
      <w:r>
        <w:rPr>
          <w:color w:val="000000"/>
        </w:rPr>
        <w:t>моторних возила конструисаних првенствено за превоз лица, укључујући „караван” и „комби” возила и возила за трке, осим возила из тарифног подброја 8703 10, употребљаваних моторних возила за превоз робе, осим возила из тарифног подброја 8704 10 и употребљав</w:t>
      </w:r>
      <w:r>
        <w:rPr>
          <w:color w:val="000000"/>
        </w:rPr>
        <w:t xml:space="preserve">аних </w:t>
      </w:r>
      <w:r>
        <w:rPr>
          <w:color w:val="000000"/>
        </w:rPr>
        <w:lastRenderedPageBreak/>
        <w:t>моторних возила за превоз десет или више особа, укључујући возача, могу да спроводе следеће царинарнице (царинске испоставе/реферати):</w:t>
      </w:r>
    </w:p>
    <w:tbl>
      <w:tblPr>
        <w:tblW w:w="0" w:type="auto"/>
        <w:tblCellSpacing w:w="0" w:type="auto"/>
        <w:tblLook w:val="04A0" w:firstRow="1" w:lastRow="0" w:firstColumn="1" w:lastColumn="0" w:noHBand="0" w:noVBand="1"/>
      </w:tblPr>
      <w:tblGrid>
        <w:gridCol w:w="2846"/>
        <w:gridCol w:w="6397"/>
      </w:tblGrid>
      <w:tr w:rsidR="009C0CB9">
        <w:trPr>
          <w:trHeight w:val="90"/>
          <w:tblCellSpacing w:w="0" w:type="auto"/>
        </w:trPr>
        <w:tc>
          <w:tcPr>
            <w:tcW w:w="3797" w:type="dxa"/>
            <w:vAlign w:val="center"/>
          </w:tcPr>
          <w:p w:rsidR="009C0CB9" w:rsidRDefault="0014351B">
            <w:pPr>
              <w:spacing w:after="150"/>
            </w:pPr>
            <w:bookmarkStart w:id="7" w:name="table017"/>
            <w:r>
              <w:rPr>
                <w:color w:val="000000"/>
              </w:rPr>
              <w:t>Царинарница Београд</w:t>
            </w:r>
          </w:p>
        </w:tc>
        <w:tc>
          <w:tcPr>
            <w:tcW w:w="10603" w:type="dxa"/>
            <w:vAlign w:val="center"/>
          </w:tcPr>
          <w:p w:rsidR="009C0CB9" w:rsidRDefault="0014351B">
            <w:pPr>
              <w:spacing w:after="150"/>
            </w:pPr>
            <w:r>
              <w:rPr>
                <w:color w:val="000000"/>
              </w:rPr>
              <w:t>– Царинска испостава Београд;</w:t>
            </w:r>
          </w:p>
        </w:tc>
      </w:tr>
      <w:tr w:rsidR="009C0CB9">
        <w:trPr>
          <w:trHeight w:val="90"/>
          <w:tblCellSpacing w:w="0" w:type="auto"/>
        </w:trPr>
        <w:tc>
          <w:tcPr>
            <w:tcW w:w="3797" w:type="dxa"/>
            <w:vAlign w:val="center"/>
          </w:tcPr>
          <w:p w:rsidR="009C0CB9" w:rsidRDefault="0014351B">
            <w:pPr>
              <w:spacing w:after="150"/>
            </w:pPr>
            <w:r>
              <w:rPr>
                <w:color w:val="000000"/>
              </w:rPr>
              <w:t>Царинарница Вршац</w:t>
            </w:r>
          </w:p>
        </w:tc>
        <w:tc>
          <w:tcPr>
            <w:tcW w:w="10603" w:type="dxa"/>
            <w:vAlign w:val="center"/>
          </w:tcPr>
          <w:p w:rsidR="009C0CB9" w:rsidRDefault="0014351B">
            <w:pPr>
              <w:spacing w:after="150"/>
            </w:pPr>
            <w:r>
              <w:rPr>
                <w:color w:val="000000"/>
              </w:rPr>
              <w:t>– Царинска испостава Железничка станица Вршац;</w:t>
            </w:r>
          </w:p>
        </w:tc>
      </w:tr>
      <w:tr w:rsidR="009C0CB9">
        <w:trPr>
          <w:trHeight w:val="90"/>
          <w:tblCellSpacing w:w="0" w:type="auto"/>
        </w:trPr>
        <w:tc>
          <w:tcPr>
            <w:tcW w:w="3797" w:type="dxa"/>
            <w:vAlign w:val="center"/>
          </w:tcPr>
          <w:p w:rsidR="009C0CB9" w:rsidRDefault="0014351B">
            <w:pPr>
              <w:spacing w:after="150"/>
            </w:pPr>
            <w:r>
              <w:rPr>
                <w:color w:val="000000"/>
              </w:rPr>
              <w:t>Царинарница Димитровград</w:t>
            </w:r>
          </w:p>
        </w:tc>
        <w:tc>
          <w:tcPr>
            <w:tcW w:w="10603" w:type="dxa"/>
            <w:vAlign w:val="center"/>
          </w:tcPr>
          <w:p w:rsidR="009C0CB9" w:rsidRDefault="0014351B">
            <w:pPr>
              <w:spacing w:after="150"/>
            </w:pPr>
            <w:r>
              <w:rPr>
                <w:color w:val="000000"/>
              </w:rPr>
              <w:t>– Царинска испостава Железничка станица Димитровград;</w:t>
            </w:r>
          </w:p>
        </w:tc>
      </w:tr>
      <w:tr w:rsidR="009C0CB9">
        <w:trPr>
          <w:trHeight w:val="90"/>
          <w:tblCellSpacing w:w="0" w:type="auto"/>
        </w:trPr>
        <w:tc>
          <w:tcPr>
            <w:tcW w:w="3797" w:type="dxa"/>
            <w:vAlign w:val="center"/>
          </w:tcPr>
          <w:p w:rsidR="009C0CB9" w:rsidRDefault="009C0CB9">
            <w:pPr>
              <w:spacing w:after="150"/>
            </w:pPr>
          </w:p>
        </w:tc>
        <w:tc>
          <w:tcPr>
            <w:tcW w:w="10603" w:type="dxa"/>
            <w:vAlign w:val="center"/>
          </w:tcPr>
          <w:p w:rsidR="009C0CB9" w:rsidRDefault="0014351B">
            <w:pPr>
              <w:spacing w:after="150"/>
            </w:pPr>
            <w:r>
              <w:rPr>
                <w:color w:val="000000"/>
              </w:rPr>
              <w:t>– Царински реферат Пирот;</w:t>
            </w:r>
          </w:p>
        </w:tc>
      </w:tr>
      <w:tr w:rsidR="009C0CB9">
        <w:trPr>
          <w:trHeight w:val="90"/>
          <w:tblCellSpacing w:w="0" w:type="auto"/>
        </w:trPr>
        <w:tc>
          <w:tcPr>
            <w:tcW w:w="3797" w:type="dxa"/>
            <w:vAlign w:val="center"/>
          </w:tcPr>
          <w:p w:rsidR="009C0CB9" w:rsidRDefault="0014351B">
            <w:pPr>
              <w:spacing w:after="150"/>
            </w:pPr>
            <w:r>
              <w:rPr>
                <w:color w:val="000000"/>
              </w:rPr>
              <w:t>Царинарница Зрењанин</w:t>
            </w:r>
          </w:p>
        </w:tc>
        <w:tc>
          <w:tcPr>
            <w:tcW w:w="10603" w:type="dxa"/>
            <w:vAlign w:val="center"/>
          </w:tcPr>
          <w:p w:rsidR="009C0CB9" w:rsidRDefault="0014351B">
            <w:pPr>
              <w:spacing w:after="150"/>
            </w:pPr>
            <w:r>
              <w:rPr>
                <w:color w:val="000000"/>
              </w:rPr>
              <w:t>– Царинска испостава Зрењанин;</w:t>
            </w:r>
          </w:p>
        </w:tc>
      </w:tr>
      <w:tr w:rsidR="009C0CB9">
        <w:trPr>
          <w:trHeight w:val="90"/>
          <w:tblCellSpacing w:w="0" w:type="auto"/>
        </w:trPr>
        <w:tc>
          <w:tcPr>
            <w:tcW w:w="3797" w:type="dxa"/>
            <w:vAlign w:val="center"/>
          </w:tcPr>
          <w:p w:rsidR="009C0CB9" w:rsidRDefault="0014351B">
            <w:pPr>
              <w:spacing w:after="150"/>
            </w:pPr>
            <w:r>
              <w:rPr>
                <w:color w:val="000000"/>
              </w:rPr>
              <w:t>Царинарница Кладово</w:t>
            </w:r>
          </w:p>
        </w:tc>
        <w:tc>
          <w:tcPr>
            <w:tcW w:w="10603" w:type="dxa"/>
            <w:vAlign w:val="center"/>
          </w:tcPr>
          <w:p w:rsidR="009C0CB9" w:rsidRDefault="0014351B">
            <w:pPr>
              <w:spacing w:after="150"/>
            </w:pPr>
            <w:r>
              <w:rPr>
                <w:color w:val="000000"/>
              </w:rPr>
              <w:t>– Царинска испостава Велико Градиште;</w:t>
            </w:r>
          </w:p>
        </w:tc>
      </w:tr>
      <w:tr w:rsidR="009C0CB9">
        <w:trPr>
          <w:trHeight w:val="90"/>
          <w:tblCellSpacing w:w="0" w:type="auto"/>
        </w:trPr>
        <w:tc>
          <w:tcPr>
            <w:tcW w:w="3797" w:type="dxa"/>
            <w:vAlign w:val="center"/>
          </w:tcPr>
          <w:p w:rsidR="009C0CB9" w:rsidRDefault="009C0CB9">
            <w:pPr>
              <w:spacing w:after="150"/>
            </w:pPr>
          </w:p>
        </w:tc>
        <w:tc>
          <w:tcPr>
            <w:tcW w:w="10603" w:type="dxa"/>
            <w:vAlign w:val="center"/>
          </w:tcPr>
          <w:p w:rsidR="009C0CB9" w:rsidRDefault="0014351B">
            <w:pPr>
              <w:spacing w:after="150"/>
            </w:pPr>
            <w:r>
              <w:rPr>
                <w:color w:val="000000"/>
              </w:rPr>
              <w:t>– Царинска испостава Ђердап;</w:t>
            </w:r>
          </w:p>
        </w:tc>
      </w:tr>
      <w:tr w:rsidR="009C0CB9">
        <w:trPr>
          <w:trHeight w:val="90"/>
          <w:tblCellSpacing w:w="0" w:type="auto"/>
        </w:trPr>
        <w:tc>
          <w:tcPr>
            <w:tcW w:w="3797" w:type="dxa"/>
            <w:vAlign w:val="center"/>
          </w:tcPr>
          <w:p w:rsidR="009C0CB9" w:rsidRDefault="009C0CB9">
            <w:pPr>
              <w:spacing w:after="150"/>
            </w:pPr>
          </w:p>
        </w:tc>
        <w:tc>
          <w:tcPr>
            <w:tcW w:w="10603" w:type="dxa"/>
            <w:vAlign w:val="center"/>
          </w:tcPr>
          <w:p w:rsidR="009C0CB9" w:rsidRDefault="0014351B">
            <w:pPr>
              <w:spacing w:after="150"/>
            </w:pPr>
            <w:r>
              <w:rPr>
                <w:color w:val="000000"/>
              </w:rPr>
              <w:t xml:space="preserve">– </w:t>
            </w:r>
            <w:r>
              <w:rPr>
                <w:color w:val="000000"/>
              </w:rPr>
              <w:t>Царинска испостава Прахово;</w:t>
            </w:r>
          </w:p>
        </w:tc>
      </w:tr>
      <w:tr w:rsidR="009C0CB9">
        <w:trPr>
          <w:trHeight w:val="90"/>
          <w:tblCellSpacing w:w="0" w:type="auto"/>
        </w:trPr>
        <w:tc>
          <w:tcPr>
            <w:tcW w:w="3797" w:type="dxa"/>
            <w:vAlign w:val="center"/>
          </w:tcPr>
          <w:p w:rsidR="009C0CB9" w:rsidRDefault="009C0CB9">
            <w:pPr>
              <w:spacing w:after="150"/>
            </w:pPr>
          </w:p>
        </w:tc>
        <w:tc>
          <w:tcPr>
            <w:tcW w:w="10603" w:type="dxa"/>
            <w:vAlign w:val="center"/>
          </w:tcPr>
          <w:p w:rsidR="009C0CB9" w:rsidRDefault="0014351B">
            <w:pPr>
              <w:spacing w:after="150"/>
            </w:pPr>
            <w:r>
              <w:rPr>
                <w:color w:val="000000"/>
              </w:rPr>
              <w:t>– Царински реферат Зајечар;</w:t>
            </w:r>
          </w:p>
        </w:tc>
      </w:tr>
      <w:tr w:rsidR="009C0CB9">
        <w:trPr>
          <w:trHeight w:val="90"/>
          <w:tblCellSpacing w:w="0" w:type="auto"/>
        </w:trPr>
        <w:tc>
          <w:tcPr>
            <w:tcW w:w="3797" w:type="dxa"/>
            <w:vAlign w:val="center"/>
          </w:tcPr>
          <w:p w:rsidR="009C0CB9" w:rsidRDefault="0014351B">
            <w:pPr>
              <w:spacing w:after="150"/>
            </w:pPr>
            <w:r>
              <w:rPr>
                <w:color w:val="000000"/>
              </w:rPr>
              <w:t>Царинарница Крагујевац</w:t>
            </w:r>
          </w:p>
        </w:tc>
        <w:tc>
          <w:tcPr>
            <w:tcW w:w="10603" w:type="dxa"/>
            <w:vAlign w:val="center"/>
          </w:tcPr>
          <w:p w:rsidR="009C0CB9" w:rsidRDefault="0014351B">
            <w:pPr>
              <w:spacing w:after="150"/>
            </w:pPr>
            <w:r>
              <w:rPr>
                <w:color w:val="000000"/>
              </w:rPr>
              <w:t>– Царинска испостава Крагујевац;</w:t>
            </w:r>
          </w:p>
        </w:tc>
      </w:tr>
      <w:tr w:rsidR="009C0CB9">
        <w:trPr>
          <w:trHeight w:val="90"/>
          <w:tblCellSpacing w:w="0" w:type="auto"/>
        </w:trPr>
        <w:tc>
          <w:tcPr>
            <w:tcW w:w="3797" w:type="dxa"/>
            <w:vAlign w:val="center"/>
          </w:tcPr>
          <w:p w:rsidR="009C0CB9" w:rsidRDefault="009C0CB9"/>
        </w:tc>
        <w:tc>
          <w:tcPr>
            <w:tcW w:w="10603" w:type="dxa"/>
            <w:vAlign w:val="center"/>
          </w:tcPr>
          <w:p w:rsidR="009C0CB9" w:rsidRDefault="0014351B">
            <w:pPr>
              <w:spacing w:after="150"/>
            </w:pPr>
            <w:r>
              <w:rPr>
                <w:color w:val="000000"/>
              </w:rPr>
              <w:t>– Царинска испостава Јагодина;</w:t>
            </w:r>
          </w:p>
        </w:tc>
      </w:tr>
      <w:tr w:rsidR="009C0CB9">
        <w:trPr>
          <w:trHeight w:val="90"/>
          <w:tblCellSpacing w:w="0" w:type="auto"/>
        </w:trPr>
        <w:tc>
          <w:tcPr>
            <w:tcW w:w="3797" w:type="dxa"/>
            <w:vAlign w:val="center"/>
          </w:tcPr>
          <w:p w:rsidR="009C0CB9" w:rsidRDefault="0014351B">
            <w:pPr>
              <w:spacing w:after="150"/>
            </w:pPr>
            <w:r>
              <w:rPr>
                <w:color w:val="000000"/>
              </w:rPr>
              <w:t>Царинарница Краљево</w:t>
            </w:r>
          </w:p>
        </w:tc>
        <w:tc>
          <w:tcPr>
            <w:tcW w:w="10603" w:type="dxa"/>
            <w:vAlign w:val="center"/>
          </w:tcPr>
          <w:p w:rsidR="009C0CB9" w:rsidRDefault="0014351B">
            <w:pPr>
              <w:spacing w:after="150"/>
            </w:pPr>
            <w:r>
              <w:rPr>
                <w:color w:val="000000"/>
              </w:rPr>
              <w:t>– Царинска испостава Краљево;</w:t>
            </w:r>
          </w:p>
        </w:tc>
      </w:tr>
      <w:tr w:rsidR="009C0CB9">
        <w:trPr>
          <w:trHeight w:val="90"/>
          <w:tblCellSpacing w:w="0" w:type="auto"/>
        </w:trPr>
        <w:tc>
          <w:tcPr>
            <w:tcW w:w="3797" w:type="dxa"/>
            <w:vAlign w:val="center"/>
          </w:tcPr>
          <w:p w:rsidR="009C0CB9" w:rsidRDefault="009C0CB9">
            <w:pPr>
              <w:spacing w:after="150"/>
            </w:pPr>
          </w:p>
        </w:tc>
        <w:tc>
          <w:tcPr>
            <w:tcW w:w="10603" w:type="dxa"/>
            <w:vAlign w:val="center"/>
          </w:tcPr>
          <w:p w:rsidR="009C0CB9" w:rsidRDefault="0014351B">
            <w:pPr>
              <w:spacing w:after="150"/>
            </w:pPr>
            <w:r>
              <w:rPr>
                <w:color w:val="000000"/>
              </w:rPr>
              <w:t>– Царинска испостава Чачак;</w:t>
            </w:r>
          </w:p>
        </w:tc>
      </w:tr>
      <w:tr w:rsidR="009C0CB9">
        <w:trPr>
          <w:trHeight w:val="90"/>
          <w:tblCellSpacing w:w="0" w:type="auto"/>
        </w:trPr>
        <w:tc>
          <w:tcPr>
            <w:tcW w:w="3797" w:type="dxa"/>
            <w:vAlign w:val="center"/>
          </w:tcPr>
          <w:p w:rsidR="009C0CB9" w:rsidRDefault="009C0CB9">
            <w:pPr>
              <w:spacing w:after="150"/>
            </w:pPr>
          </w:p>
        </w:tc>
        <w:tc>
          <w:tcPr>
            <w:tcW w:w="10603" w:type="dxa"/>
            <w:vAlign w:val="center"/>
          </w:tcPr>
          <w:p w:rsidR="009C0CB9" w:rsidRDefault="0014351B">
            <w:pPr>
              <w:spacing w:after="150"/>
            </w:pPr>
            <w:r>
              <w:rPr>
                <w:color w:val="000000"/>
              </w:rPr>
              <w:t>– Царинска испостава Нови</w:t>
            </w:r>
            <w:r>
              <w:rPr>
                <w:color w:val="000000"/>
              </w:rPr>
              <w:t xml:space="preserve"> Пазар;</w:t>
            </w:r>
          </w:p>
        </w:tc>
      </w:tr>
      <w:tr w:rsidR="009C0CB9">
        <w:trPr>
          <w:trHeight w:val="90"/>
          <w:tblCellSpacing w:w="0" w:type="auto"/>
        </w:trPr>
        <w:tc>
          <w:tcPr>
            <w:tcW w:w="3797" w:type="dxa"/>
            <w:vAlign w:val="center"/>
          </w:tcPr>
          <w:p w:rsidR="009C0CB9" w:rsidRDefault="0014351B">
            <w:pPr>
              <w:spacing w:after="150"/>
            </w:pPr>
            <w:r>
              <w:rPr>
                <w:color w:val="000000"/>
              </w:rPr>
              <w:t>Царинарница Крушевац</w:t>
            </w:r>
          </w:p>
        </w:tc>
        <w:tc>
          <w:tcPr>
            <w:tcW w:w="10603" w:type="dxa"/>
            <w:vAlign w:val="center"/>
          </w:tcPr>
          <w:p w:rsidR="009C0CB9" w:rsidRDefault="0014351B">
            <w:pPr>
              <w:spacing w:after="150"/>
            </w:pPr>
            <w:r>
              <w:rPr>
                <w:color w:val="000000"/>
              </w:rPr>
              <w:t>– Царинска испостава Крушевац;</w:t>
            </w:r>
          </w:p>
        </w:tc>
      </w:tr>
      <w:tr w:rsidR="009C0CB9">
        <w:trPr>
          <w:trHeight w:val="90"/>
          <w:tblCellSpacing w:w="0" w:type="auto"/>
        </w:trPr>
        <w:tc>
          <w:tcPr>
            <w:tcW w:w="3797" w:type="dxa"/>
            <w:vAlign w:val="center"/>
          </w:tcPr>
          <w:p w:rsidR="009C0CB9" w:rsidRDefault="0014351B">
            <w:pPr>
              <w:spacing w:after="150"/>
            </w:pPr>
            <w:r>
              <w:rPr>
                <w:color w:val="000000"/>
              </w:rPr>
              <w:t>Царинарница Ниш</w:t>
            </w:r>
          </w:p>
        </w:tc>
        <w:tc>
          <w:tcPr>
            <w:tcW w:w="10603" w:type="dxa"/>
            <w:vAlign w:val="center"/>
          </w:tcPr>
          <w:p w:rsidR="009C0CB9" w:rsidRDefault="0014351B">
            <w:pPr>
              <w:spacing w:after="150"/>
            </w:pPr>
            <w:r>
              <w:rPr>
                <w:color w:val="000000"/>
              </w:rPr>
              <w:t>– Царинска испостава Железничка станица Ниш;</w:t>
            </w:r>
          </w:p>
        </w:tc>
      </w:tr>
      <w:tr w:rsidR="009C0CB9">
        <w:trPr>
          <w:trHeight w:val="90"/>
          <w:tblCellSpacing w:w="0" w:type="auto"/>
        </w:trPr>
        <w:tc>
          <w:tcPr>
            <w:tcW w:w="3797" w:type="dxa"/>
            <w:vAlign w:val="center"/>
          </w:tcPr>
          <w:p w:rsidR="009C0CB9" w:rsidRDefault="009C0CB9">
            <w:pPr>
              <w:spacing w:after="150"/>
            </w:pPr>
          </w:p>
        </w:tc>
        <w:tc>
          <w:tcPr>
            <w:tcW w:w="10603" w:type="dxa"/>
            <w:vAlign w:val="center"/>
          </w:tcPr>
          <w:p w:rsidR="009C0CB9" w:rsidRDefault="0014351B">
            <w:pPr>
              <w:spacing w:after="150"/>
            </w:pPr>
            <w:r>
              <w:rPr>
                <w:color w:val="000000"/>
              </w:rPr>
              <w:t>– Царинска испостава Лесковац;</w:t>
            </w:r>
          </w:p>
        </w:tc>
      </w:tr>
      <w:tr w:rsidR="009C0CB9">
        <w:trPr>
          <w:trHeight w:val="90"/>
          <w:tblCellSpacing w:w="0" w:type="auto"/>
        </w:trPr>
        <w:tc>
          <w:tcPr>
            <w:tcW w:w="3797" w:type="dxa"/>
            <w:vAlign w:val="center"/>
          </w:tcPr>
          <w:p w:rsidR="009C0CB9" w:rsidRDefault="0014351B">
            <w:pPr>
              <w:spacing w:after="150"/>
            </w:pPr>
            <w:r>
              <w:rPr>
                <w:color w:val="000000"/>
              </w:rPr>
              <w:t>Царинарница Нови Сад</w:t>
            </w:r>
          </w:p>
        </w:tc>
        <w:tc>
          <w:tcPr>
            <w:tcW w:w="10603" w:type="dxa"/>
            <w:vAlign w:val="center"/>
          </w:tcPr>
          <w:p w:rsidR="009C0CB9" w:rsidRDefault="0014351B">
            <w:pPr>
              <w:spacing w:after="150"/>
            </w:pPr>
            <w:r>
              <w:rPr>
                <w:color w:val="000000"/>
              </w:rPr>
              <w:t>– Царински реферат Нови Сад;</w:t>
            </w:r>
          </w:p>
        </w:tc>
      </w:tr>
      <w:tr w:rsidR="009C0CB9">
        <w:trPr>
          <w:trHeight w:val="90"/>
          <w:tblCellSpacing w:w="0" w:type="auto"/>
        </w:trPr>
        <w:tc>
          <w:tcPr>
            <w:tcW w:w="3797" w:type="dxa"/>
            <w:vAlign w:val="center"/>
          </w:tcPr>
          <w:p w:rsidR="009C0CB9" w:rsidRDefault="0014351B">
            <w:pPr>
              <w:spacing w:after="150"/>
            </w:pPr>
            <w:r>
              <w:rPr>
                <w:color w:val="000000"/>
              </w:rPr>
              <w:t>Царинарница Сомбор</w:t>
            </w:r>
          </w:p>
        </w:tc>
        <w:tc>
          <w:tcPr>
            <w:tcW w:w="10603" w:type="dxa"/>
            <w:vAlign w:val="center"/>
          </w:tcPr>
          <w:p w:rsidR="009C0CB9" w:rsidRDefault="0014351B">
            <w:pPr>
              <w:spacing w:after="150"/>
            </w:pPr>
            <w:r>
              <w:rPr>
                <w:color w:val="000000"/>
              </w:rPr>
              <w:t>– Царински реферат Сомбор;</w:t>
            </w:r>
          </w:p>
        </w:tc>
      </w:tr>
      <w:tr w:rsidR="009C0CB9">
        <w:trPr>
          <w:trHeight w:val="90"/>
          <w:tblCellSpacing w:w="0" w:type="auto"/>
        </w:trPr>
        <w:tc>
          <w:tcPr>
            <w:tcW w:w="3797" w:type="dxa"/>
            <w:vAlign w:val="center"/>
          </w:tcPr>
          <w:p w:rsidR="009C0CB9" w:rsidRDefault="0014351B">
            <w:pPr>
              <w:spacing w:after="150"/>
            </w:pPr>
            <w:r>
              <w:rPr>
                <w:color w:val="000000"/>
              </w:rPr>
              <w:t>Ц</w:t>
            </w:r>
            <w:r>
              <w:rPr>
                <w:color w:val="000000"/>
              </w:rPr>
              <w:t>аринарница Суботица</w:t>
            </w:r>
          </w:p>
        </w:tc>
        <w:tc>
          <w:tcPr>
            <w:tcW w:w="10603" w:type="dxa"/>
            <w:vAlign w:val="center"/>
          </w:tcPr>
          <w:p w:rsidR="009C0CB9" w:rsidRDefault="0014351B">
            <w:pPr>
              <w:spacing w:after="150"/>
            </w:pPr>
            <w:r>
              <w:rPr>
                <w:color w:val="000000"/>
              </w:rPr>
              <w:t>– Царинска испостава Железничка станица Суботица;</w:t>
            </w:r>
          </w:p>
        </w:tc>
      </w:tr>
      <w:tr w:rsidR="009C0CB9">
        <w:trPr>
          <w:trHeight w:val="90"/>
          <w:tblCellSpacing w:w="0" w:type="auto"/>
        </w:trPr>
        <w:tc>
          <w:tcPr>
            <w:tcW w:w="3797" w:type="dxa"/>
            <w:vAlign w:val="center"/>
          </w:tcPr>
          <w:p w:rsidR="009C0CB9" w:rsidRDefault="0014351B">
            <w:pPr>
              <w:spacing w:after="150"/>
            </w:pPr>
            <w:r>
              <w:rPr>
                <w:color w:val="000000"/>
              </w:rPr>
              <w:t>Царинарница Ужице</w:t>
            </w:r>
          </w:p>
        </w:tc>
        <w:tc>
          <w:tcPr>
            <w:tcW w:w="10603" w:type="dxa"/>
            <w:vAlign w:val="center"/>
          </w:tcPr>
          <w:p w:rsidR="009C0CB9" w:rsidRDefault="0014351B">
            <w:pPr>
              <w:spacing w:after="150"/>
            </w:pPr>
            <w:r>
              <w:rPr>
                <w:color w:val="000000"/>
              </w:rPr>
              <w:t>– Царинска испостава Ужице;</w:t>
            </w:r>
          </w:p>
        </w:tc>
      </w:tr>
      <w:tr w:rsidR="009C0CB9">
        <w:trPr>
          <w:trHeight w:val="90"/>
          <w:tblCellSpacing w:w="0" w:type="auto"/>
        </w:trPr>
        <w:tc>
          <w:tcPr>
            <w:tcW w:w="3797" w:type="dxa"/>
            <w:vAlign w:val="center"/>
          </w:tcPr>
          <w:p w:rsidR="009C0CB9" w:rsidRDefault="009C0CB9">
            <w:pPr>
              <w:spacing w:after="150"/>
            </w:pPr>
          </w:p>
        </w:tc>
        <w:tc>
          <w:tcPr>
            <w:tcW w:w="10603" w:type="dxa"/>
            <w:vAlign w:val="center"/>
          </w:tcPr>
          <w:p w:rsidR="009C0CB9" w:rsidRDefault="0014351B">
            <w:pPr>
              <w:spacing w:after="150"/>
            </w:pPr>
            <w:r>
              <w:rPr>
                <w:color w:val="000000"/>
              </w:rPr>
              <w:t>– Царинска испостава Пријепоље;</w:t>
            </w:r>
          </w:p>
        </w:tc>
      </w:tr>
      <w:tr w:rsidR="009C0CB9">
        <w:trPr>
          <w:trHeight w:val="90"/>
          <w:tblCellSpacing w:w="0" w:type="auto"/>
        </w:trPr>
        <w:tc>
          <w:tcPr>
            <w:tcW w:w="3797" w:type="dxa"/>
            <w:vAlign w:val="center"/>
          </w:tcPr>
          <w:p w:rsidR="009C0CB9" w:rsidRDefault="0014351B">
            <w:pPr>
              <w:spacing w:after="150"/>
            </w:pPr>
            <w:r>
              <w:rPr>
                <w:color w:val="000000"/>
              </w:rPr>
              <w:t>Царинарница Шабац</w:t>
            </w:r>
          </w:p>
        </w:tc>
        <w:tc>
          <w:tcPr>
            <w:tcW w:w="10603" w:type="dxa"/>
            <w:vAlign w:val="center"/>
          </w:tcPr>
          <w:p w:rsidR="009C0CB9" w:rsidRDefault="0014351B">
            <w:pPr>
              <w:spacing w:after="150"/>
            </w:pPr>
            <w:r>
              <w:rPr>
                <w:color w:val="000000"/>
              </w:rPr>
              <w:t>– Царинска испостава Сремска Митровица;</w:t>
            </w:r>
          </w:p>
        </w:tc>
      </w:tr>
      <w:tr w:rsidR="009C0CB9">
        <w:trPr>
          <w:trHeight w:val="90"/>
          <w:tblCellSpacing w:w="0" w:type="auto"/>
        </w:trPr>
        <w:tc>
          <w:tcPr>
            <w:tcW w:w="3797" w:type="dxa"/>
            <w:vAlign w:val="center"/>
          </w:tcPr>
          <w:p w:rsidR="009C0CB9" w:rsidRDefault="009C0CB9">
            <w:pPr>
              <w:spacing w:after="150"/>
            </w:pPr>
          </w:p>
        </w:tc>
        <w:tc>
          <w:tcPr>
            <w:tcW w:w="10603" w:type="dxa"/>
            <w:vAlign w:val="center"/>
          </w:tcPr>
          <w:p w:rsidR="009C0CB9" w:rsidRDefault="0014351B">
            <w:pPr>
              <w:spacing w:after="150"/>
            </w:pPr>
            <w:r>
              <w:rPr>
                <w:color w:val="000000"/>
              </w:rPr>
              <w:t>– Царинска испостава Шабац.</w:t>
            </w:r>
          </w:p>
        </w:tc>
      </w:tr>
    </w:tbl>
    <w:bookmarkEnd w:id="7"/>
    <w:p w:rsidR="009C0CB9" w:rsidRDefault="0014351B">
      <w:pPr>
        <w:spacing w:after="120"/>
        <w:jc w:val="center"/>
      </w:pPr>
      <w:r>
        <w:rPr>
          <w:color w:val="000000"/>
        </w:rPr>
        <w:lastRenderedPageBreak/>
        <w:t>VI. ШЕЋЕР</w:t>
      </w:r>
    </w:p>
    <w:p w:rsidR="009C0CB9" w:rsidRDefault="0014351B">
      <w:pPr>
        <w:spacing w:after="120"/>
        <w:jc w:val="center"/>
      </w:pPr>
      <w:r>
        <w:rPr>
          <w:b/>
          <w:color w:val="000000"/>
        </w:rPr>
        <w:t xml:space="preserve">Унос </w:t>
      </w:r>
      <w:r>
        <w:rPr>
          <w:b/>
          <w:color w:val="000000"/>
        </w:rPr>
        <w:t>шећера на царинско подручје Републике Србије</w:t>
      </w:r>
    </w:p>
    <w:p w:rsidR="009C0CB9" w:rsidRDefault="0014351B">
      <w:pPr>
        <w:spacing w:after="120"/>
        <w:jc w:val="center"/>
      </w:pPr>
      <w:r>
        <w:rPr>
          <w:color w:val="000000"/>
        </w:rPr>
        <w:t>Члан 12.</w:t>
      </w:r>
    </w:p>
    <w:p w:rsidR="009C0CB9" w:rsidRDefault="0014351B">
      <w:pPr>
        <w:spacing w:after="150"/>
      </w:pPr>
      <w:r>
        <w:rPr>
          <w:color w:val="000000"/>
        </w:rPr>
        <w:t xml:space="preserve">Сирови шећер из тар. ознака 1701 12 10 00, 1701 12 90 00, 1701 13 10 00, 1701 13 90 00, 1701 14 10 00 и 1701 14 90 00 Царинске тарифе, као и рафинисани шећер у кристалу из тарифног става 1701 99 10 00 </w:t>
      </w:r>
      <w:r>
        <w:rPr>
          <w:color w:val="000000"/>
        </w:rPr>
        <w:t>(у даљем тексту: шећер), може да се уноси на царинско подручје Републике Србије само преко следећих царинарница (царинских испостава/реферата):</w:t>
      </w:r>
    </w:p>
    <w:tbl>
      <w:tblPr>
        <w:tblW w:w="0" w:type="auto"/>
        <w:tblCellSpacing w:w="0" w:type="auto"/>
        <w:tblLook w:val="04A0" w:firstRow="1" w:lastRow="0" w:firstColumn="1" w:lastColumn="0" w:noHBand="0" w:noVBand="1"/>
      </w:tblPr>
      <w:tblGrid>
        <w:gridCol w:w="4076"/>
        <w:gridCol w:w="5167"/>
      </w:tblGrid>
      <w:tr w:rsidR="009C0CB9">
        <w:trPr>
          <w:trHeight w:val="90"/>
          <w:tblCellSpacing w:w="0" w:type="auto"/>
        </w:trPr>
        <w:tc>
          <w:tcPr>
            <w:tcW w:w="6187" w:type="dxa"/>
            <w:vAlign w:val="center"/>
          </w:tcPr>
          <w:p w:rsidR="009C0CB9" w:rsidRDefault="0014351B">
            <w:pPr>
              <w:spacing w:after="150"/>
            </w:pPr>
            <w:bookmarkStart w:id="8" w:name="table018"/>
            <w:r>
              <w:rPr>
                <w:color w:val="000000"/>
              </w:rPr>
              <w:t>1) у друмском саобраћају:</w:t>
            </w:r>
          </w:p>
        </w:tc>
        <w:tc>
          <w:tcPr>
            <w:tcW w:w="8213" w:type="dxa"/>
            <w:vAlign w:val="center"/>
          </w:tcPr>
          <w:p w:rsidR="009C0CB9" w:rsidRDefault="009C0CB9"/>
        </w:tc>
      </w:tr>
      <w:tr w:rsidR="009C0CB9">
        <w:trPr>
          <w:trHeight w:val="90"/>
          <w:tblCellSpacing w:w="0" w:type="auto"/>
        </w:trPr>
        <w:tc>
          <w:tcPr>
            <w:tcW w:w="6187" w:type="dxa"/>
            <w:vAlign w:val="center"/>
          </w:tcPr>
          <w:p w:rsidR="009C0CB9" w:rsidRDefault="0014351B">
            <w:pPr>
              <w:spacing w:after="150"/>
            </w:pPr>
            <w:r>
              <w:rPr>
                <w:color w:val="000000"/>
              </w:rPr>
              <w:t>Царинарница Вршац</w:t>
            </w:r>
          </w:p>
        </w:tc>
        <w:tc>
          <w:tcPr>
            <w:tcW w:w="8213" w:type="dxa"/>
            <w:vAlign w:val="center"/>
          </w:tcPr>
          <w:p w:rsidR="009C0CB9" w:rsidRDefault="0014351B">
            <w:pPr>
              <w:spacing w:after="150"/>
            </w:pPr>
            <w:r>
              <w:rPr>
                <w:color w:val="000000"/>
              </w:rPr>
              <w:t>– Царинска испостава Ватин;</w:t>
            </w:r>
          </w:p>
        </w:tc>
      </w:tr>
      <w:tr w:rsidR="009C0CB9">
        <w:trPr>
          <w:trHeight w:val="90"/>
          <w:tblCellSpacing w:w="0" w:type="auto"/>
        </w:trPr>
        <w:tc>
          <w:tcPr>
            <w:tcW w:w="6187" w:type="dxa"/>
            <w:vAlign w:val="center"/>
          </w:tcPr>
          <w:p w:rsidR="009C0CB9" w:rsidRDefault="0014351B">
            <w:pPr>
              <w:spacing w:after="150"/>
            </w:pPr>
            <w:r>
              <w:rPr>
                <w:color w:val="000000"/>
              </w:rPr>
              <w:t>Царинарница Димитровград</w:t>
            </w:r>
          </w:p>
        </w:tc>
        <w:tc>
          <w:tcPr>
            <w:tcW w:w="8213" w:type="dxa"/>
            <w:vAlign w:val="center"/>
          </w:tcPr>
          <w:p w:rsidR="009C0CB9" w:rsidRDefault="0014351B">
            <w:pPr>
              <w:spacing w:after="150"/>
            </w:pPr>
            <w:r>
              <w:rPr>
                <w:color w:val="000000"/>
              </w:rPr>
              <w:t xml:space="preserve">– Царинска </w:t>
            </w:r>
            <w:r>
              <w:rPr>
                <w:color w:val="000000"/>
              </w:rPr>
              <w:t>испостава Терминал – Градина;</w:t>
            </w:r>
          </w:p>
        </w:tc>
      </w:tr>
      <w:tr w:rsidR="009C0CB9">
        <w:trPr>
          <w:trHeight w:val="90"/>
          <w:tblCellSpacing w:w="0" w:type="auto"/>
        </w:trPr>
        <w:tc>
          <w:tcPr>
            <w:tcW w:w="6187" w:type="dxa"/>
            <w:vAlign w:val="center"/>
          </w:tcPr>
          <w:p w:rsidR="009C0CB9" w:rsidRDefault="0014351B">
            <w:pPr>
              <w:spacing w:after="150"/>
            </w:pPr>
            <w:r>
              <w:rPr>
                <w:color w:val="000000"/>
              </w:rPr>
              <w:t>Царинарница Зрењанин</w:t>
            </w:r>
          </w:p>
        </w:tc>
        <w:tc>
          <w:tcPr>
            <w:tcW w:w="8213" w:type="dxa"/>
            <w:vAlign w:val="center"/>
          </w:tcPr>
          <w:p w:rsidR="009C0CB9" w:rsidRDefault="0014351B">
            <w:pPr>
              <w:spacing w:after="150"/>
            </w:pPr>
            <w:r>
              <w:rPr>
                <w:color w:val="000000"/>
              </w:rPr>
              <w:t>– Царинска испостава Српска Црња;</w:t>
            </w:r>
          </w:p>
        </w:tc>
      </w:tr>
      <w:tr w:rsidR="009C0CB9">
        <w:trPr>
          <w:trHeight w:val="90"/>
          <w:tblCellSpacing w:w="0" w:type="auto"/>
        </w:trPr>
        <w:tc>
          <w:tcPr>
            <w:tcW w:w="6187" w:type="dxa"/>
            <w:vAlign w:val="center"/>
          </w:tcPr>
          <w:p w:rsidR="009C0CB9" w:rsidRDefault="0014351B">
            <w:pPr>
              <w:spacing w:after="150"/>
            </w:pPr>
            <w:r>
              <w:rPr>
                <w:color w:val="000000"/>
              </w:rPr>
              <w:t>Царинарница Ниш</w:t>
            </w:r>
          </w:p>
        </w:tc>
        <w:tc>
          <w:tcPr>
            <w:tcW w:w="8213" w:type="dxa"/>
            <w:vAlign w:val="center"/>
          </w:tcPr>
          <w:p w:rsidR="009C0CB9" w:rsidRDefault="0014351B">
            <w:pPr>
              <w:spacing w:after="150"/>
            </w:pPr>
            <w:r>
              <w:rPr>
                <w:color w:val="000000"/>
              </w:rPr>
              <w:t>– Царинска испостава Прешево;</w:t>
            </w:r>
          </w:p>
        </w:tc>
      </w:tr>
      <w:tr w:rsidR="009C0CB9">
        <w:trPr>
          <w:trHeight w:val="90"/>
          <w:tblCellSpacing w:w="0" w:type="auto"/>
        </w:trPr>
        <w:tc>
          <w:tcPr>
            <w:tcW w:w="6187" w:type="dxa"/>
            <w:vAlign w:val="center"/>
          </w:tcPr>
          <w:p w:rsidR="009C0CB9" w:rsidRDefault="0014351B">
            <w:pPr>
              <w:spacing w:after="150"/>
            </w:pPr>
            <w:r>
              <w:rPr>
                <w:color w:val="000000"/>
              </w:rPr>
              <w:t>Царинарница Нови Сад</w:t>
            </w:r>
          </w:p>
        </w:tc>
        <w:tc>
          <w:tcPr>
            <w:tcW w:w="8213" w:type="dxa"/>
            <w:vAlign w:val="center"/>
          </w:tcPr>
          <w:p w:rsidR="009C0CB9" w:rsidRDefault="0014351B">
            <w:pPr>
              <w:spacing w:after="150"/>
            </w:pPr>
            <w:r>
              <w:rPr>
                <w:color w:val="000000"/>
              </w:rPr>
              <w:t>– Царинска испостава Батровци;</w:t>
            </w:r>
          </w:p>
        </w:tc>
      </w:tr>
      <w:tr w:rsidR="009C0CB9">
        <w:trPr>
          <w:trHeight w:val="90"/>
          <w:tblCellSpacing w:w="0" w:type="auto"/>
        </w:trPr>
        <w:tc>
          <w:tcPr>
            <w:tcW w:w="6187" w:type="dxa"/>
            <w:vAlign w:val="center"/>
          </w:tcPr>
          <w:p w:rsidR="009C0CB9" w:rsidRDefault="0014351B">
            <w:pPr>
              <w:spacing w:after="150"/>
            </w:pPr>
            <w:r>
              <w:rPr>
                <w:color w:val="000000"/>
              </w:rPr>
              <w:t>Царинарница Суботица</w:t>
            </w:r>
          </w:p>
        </w:tc>
        <w:tc>
          <w:tcPr>
            <w:tcW w:w="8213" w:type="dxa"/>
            <w:vAlign w:val="center"/>
          </w:tcPr>
          <w:p w:rsidR="009C0CB9" w:rsidRDefault="0014351B">
            <w:pPr>
              <w:spacing w:after="150"/>
            </w:pPr>
            <w:r>
              <w:rPr>
                <w:color w:val="000000"/>
              </w:rPr>
              <w:t>– Царинска испостава Келебија;</w:t>
            </w:r>
          </w:p>
        </w:tc>
      </w:tr>
      <w:tr w:rsidR="009C0CB9">
        <w:trPr>
          <w:trHeight w:val="90"/>
          <w:tblCellSpacing w:w="0" w:type="auto"/>
        </w:trPr>
        <w:tc>
          <w:tcPr>
            <w:tcW w:w="6187" w:type="dxa"/>
            <w:vAlign w:val="center"/>
          </w:tcPr>
          <w:p w:rsidR="009C0CB9" w:rsidRDefault="0014351B">
            <w:pPr>
              <w:spacing w:after="150"/>
            </w:pPr>
            <w:r>
              <w:rPr>
                <w:color w:val="000000"/>
              </w:rPr>
              <w:t>Царинарница Шаба</w:t>
            </w:r>
            <w:r>
              <w:rPr>
                <w:color w:val="000000"/>
              </w:rPr>
              <w:t>ц</w:t>
            </w:r>
          </w:p>
        </w:tc>
        <w:tc>
          <w:tcPr>
            <w:tcW w:w="8213" w:type="dxa"/>
            <w:vAlign w:val="center"/>
          </w:tcPr>
          <w:p w:rsidR="009C0CB9" w:rsidRDefault="0014351B">
            <w:pPr>
              <w:spacing w:after="150"/>
            </w:pPr>
            <w:r>
              <w:rPr>
                <w:color w:val="000000"/>
              </w:rPr>
              <w:t>– Царинска испостава Мали Зворник;</w:t>
            </w:r>
          </w:p>
        </w:tc>
      </w:tr>
      <w:tr w:rsidR="009C0CB9">
        <w:trPr>
          <w:trHeight w:val="90"/>
          <w:tblCellSpacing w:w="0" w:type="auto"/>
        </w:trPr>
        <w:tc>
          <w:tcPr>
            <w:tcW w:w="6187" w:type="dxa"/>
            <w:vAlign w:val="center"/>
          </w:tcPr>
          <w:p w:rsidR="009C0CB9" w:rsidRDefault="009C0CB9"/>
        </w:tc>
        <w:tc>
          <w:tcPr>
            <w:tcW w:w="8213" w:type="dxa"/>
            <w:vAlign w:val="center"/>
          </w:tcPr>
          <w:p w:rsidR="009C0CB9" w:rsidRDefault="0014351B">
            <w:pPr>
              <w:spacing w:after="150"/>
            </w:pPr>
            <w:r>
              <w:rPr>
                <w:color w:val="000000"/>
              </w:rPr>
              <w:t>– Царинска испостава Сремска Рача;</w:t>
            </w:r>
          </w:p>
        </w:tc>
      </w:tr>
      <w:tr w:rsidR="009C0CB9">
        <w:trPr>
          <w:trHeight w:val="90"/>
          <w:tblCellSpacing w:w="0" w:type="auto"/>
        </w:trPr>
        <w:tc>
          <w:tcPr>
            <w:tcW w:w="6187" w:type="dxa"/>
            <w:vAlign w:val="center"/>
          </w:tcPr>
          <w:p w:rsidR="009C0CB9" w:rsidRDefault="0014351B">
            <w:pPr>
              <w:spacing w:after="150"/>
            </w:pPr>
            <w:r>
              <w:rPr>
                <w:color w:val="000000"/>
              </w:rPr>
              <w:t>Царинарница Ужице</w:t>
            </w:r>
          </w:p>
        </w:tc>
        <w:tc>
          <w:tcPr>
            <w:tcW w:w="8213" w:type="dxa"/>
            <w:vAlign w:val="center"/>
          </w:tcPr>
          <w:p w:rsidR="009C0CB9" w:rsidRDefault="0014351B">
            <w:pPr>
              <w:spacing w:after="150"/>
            </w:pPr>
            <w:r>
              <w:rPr>
                <w:color w:val="000000"/>
              </w:rPr>
              <w:t>– Царинска испостава Гостун.</w:t>
            </w:r>
          </w:p>
        </w:tc>
      </w:tr>
      <w:tr w:rsidR="009C0CB9">
        <w:trPr>
          <w:trHeight w:val="90"/>
          <w:tblCellSpacing w:w="0" w:type="auto"/>
        </w:trPr>
        <w:tc>
          <w:tcPr>
            <w:tcW w:w="6187" w:type="dxa"/>
            <w:vAlign w:val="center"/>
          </w:tcPr>
          <w:p w:rsidR="009C0CB9" w:rsidRDefault="0014351B">
            <w:pPr>
              <w:spacing w:after="150"/>
            </w:pPr>
            <w:r>
              <w:rPr>
                <w:color w:val="000000"/>
              </w:rPr>
              <w:t>2) у железничком саобраћају:</w:t>
            </w:r>
          </w:p>
        </w:tc>
        <w:tc>
          <w:tcPr>
            <w:tcW w:w="8213" w:type="dxa"/>
            <w:vAlign w:val="center"/>
          </w:tcPr>
          <w:p w:rsidR="009C0CB9" w:rsidRDefault="009C0CB9"/>
        </w:tc>
      </w:tr>
      <w:tr w:rsidR="009C0CB9">
        <w:trPr>
          <w:trHeight w:val="90"/>
          <w:tblCellSpacing w:w="0" w:type="auto"/>
        </w:trPr>
        <w:tc>
          <w:tcPr>
            <w:tcW w:w="6187" w:type="dxa"/>
            <w:vAlign w:val="center"/>
          </w:tcPr>
          <w:p w:rsidR="009C0CB9" w:rsidRDefault="0014351B">
            <w:pPr>
              <w:spacing w:after="150"/>
            </w:pPr>
            <w:r>
              <w:rPr>
                <w:color w:val="000000"/>
              </w:rPr>
              <w:t>Царинарница Димитровград</w:t>
            </w:r>
          </w:p>
        </w:tc>
        <w:tc>
          <w:tcPr>
            <w:tcW w:w="8213" w:type="dxa"/>
            <w:vAlign w:val="center"/>
          </w:tcPr>
          <w:p w:rsidR="009C0CB9" w:rsidRDefault="0014351B">
            <w:pPr>
              <w:spacing w:after="150"/>
            </w:pPr>
            <w:r>
              <w:rPr>
                <w:color w:val="000000"/>
              </w:rPr>
              <w:t>– Царинска испостава Железничка станица Димитровград;</w:t>
            </w:r>
          </w:p>
        </w:tc>
      </w:tr>
      <w:tr w:rsidR="009C0CB9">
        <w:trPr>
          <w:trHeight w:val="90"/>
          <w:tblCellSpacing w:w="0" w:type="auto"/>
        </w:trPr>
        <w:tc>
          <w:tcPr>
            <w:tcW w:w="6187" w:type="dxa"/>
            <w:vAlign w:val="center"/>
          </w:tcPr>
          <w:p w:rsidR="009C0CB9" w:rsidRDefault="0014351B">
            <w:pPr>
              <w:spacing w:after="150"/>
            </w:pPr>
            <w:r>
              <w:rPr>
                <w:color w:val="000000"/>
              </w:rPr>
              <w:t>Царинарница Ниш</w:t>
            </w:r>
          </w:p>
        </w:tc>
        <w:tc>
          <w:tcPr>
            <w:tcW w:w="8213" w:type="dxa"/>
            <w:vAlign w:val="center"/>
          </w:tcPr>
          <w:p w:rsidR="009C0CB9" w:rsidRDefault="0014351B">
            <w:pPr>
              <w:spacing w:after="150"/>
            </w:pPr>
            <w:r>
              <w:rPr>
                <w:color w:val="000000"/>
              </w:rPr>
              <w:t xml:space="preserve">– </w:t>
            </w:r>
            <w:r>
              <w:rPr>
                <w:color w:val="000000"/>
              </w:rPr>
              <w:t>Царински реферат Железничка станица Ристовац;</w:t>
            </w:r>
          </w:p>
        </w:tc>
      </w:tr>
      <w:tr w:rsidR="009C0CB9">
        <w:trPr>
          <w:trHeight w:val="90"/>
          <w:tblCellSpacing w:w="0" w:type="auto"/>
        </w:trPr>
        <w:tc>
          <w:tcPr>
            <w:tcW w:w="6187" w:type="dxa"/>
            <w:vAlign w:val="center"/>
          </w:tcPr>
          <w:p w:rsidR="009C0CB9" w:rsidRDefault="0014351B">
            <w:pPr>
              <w:spacing w:after="150"/>
            </w:pPr>
            <w:r>
              <w:rPr>
                <w:color w:val="000000"/>
              </w:rPr>
              <w:t>Царинарница Нови Сад</w:t>
            </w:r>
          </w:p>
        </w:tc>
        <w:tc>
          <w:tcPr>
            <w:tcW w:w="8213" w:type="dxa"/>
            <w:vAlign w:val="center"/>
          </w:tcPr>
          <w:p w:rsidR="009C0CB9" w:rsidRDefault="0014351B">
            <w:pPr>
              <w:spacing w:after="150"/>
            </w:pPr>
            <w:r>
              <w:rPr>
                <w:color w:val="000000"/>
              </w:rPr>
              <w:t>– Царинска испостава Железничка станица Шид;</w:t>
            </w:r>
          </w:p>
        </w:tc>
      </w:tr>
      <w:tr w:rsidR="009C0CB9">
        <w:trPr>
          <w:trHeight w:val="90"/>
          <w:tblCellSpacing w:w="0" w:type="auto"/>
        </w:trPr>
        <w:tc>
          <w:tcPr>
            <w:tcW w:w="6187" w:type="dxa"/>
            <w:vAlign w:val="center"/>
          </w:tcPr>
          <w:p w:rsidR="009C0CB9" w:rsidRDefault="0014351B">
            <w:pPr>
              <w:spacing w:after="150"/>
            </w:pPr>
            <w:r>
              <w:rPr>
                <w:color w:val="000000"/>
              </w:rPr>
              <w:t>Царинарница Суботица</w:t>
            </w:r>
          </w:p>
        </w:tc>
        <w:tc>
          <w:tcPr>
            <w:tcW w:w="8213" w:type="dxa"/>
            <w:vAlign w:val="center"/>
          </w:tcPr>
          <w:p w:rsidR="009C0CB9" w:rsidRDefault="0014351B">
            <w:pPr>
              <w:spacing w:after="150"/>
            </w:pPr>
            <w:r>
              <w:rPr>
                <w:color w:val="000000"/>
              </w:rPr>
              <w:t>–Царинска испостава Железничка станица Суботица;</w:t>
            </w:r>
          </w:p>
        </w:tc>
      </w:tr>
      <w:tr w:rsidR="009C0CB9">
        <w:trPr>
          <w:trHeight w:val="90"/>
          <w:tblCellSpacing w:w="0" w:type="auto"/>
        </w:trPr>
        <w:tc>
          <w:tcPr>
            <w:tcW w:w="6187" w:type="dxa"/>
            <w:vAlign w:val="center"/>
          </w:tcPr>
          <w:p w:rsidR="009C0CB9" w:rsidRDefault="0014351B">
            <w:pPr>
              <w:spacing w:after="150"/>
            </w:pPr>
            <w:r>
              <w:rPr>
                <w:color w:val="000000"/>
              </w:rPr>
              <w:t>Царинарница Ужице</w:t>
            </w:r>
          </w:p>
        </w:tc>
        <w:tc>
          <w:tcPr>
            <w:tcW w:w="8213" w:type="dxa"/>
            <w:vAlign w:val="center"/>
          </w:tcPr>
          <w:p w:rsidR="009C0CB9" w:rsidRDefault="0014351B">
            <w:pPr>
              <w:spacing w:after="150"/>
            </w:pPr>
            <w:r>
              <w:rPr>
                <w:color w:val="000000"/>
              </w:rPr>
              <w:t>– Царинска испостава Пријепоље.</w:t>
            </w:r>
          </w:p>
        </w:tc>
      </w:tr>
      <w:tr w:rsidR="009C0CB9">
        <w:trPr>
          <w:trHeight w:val="90"/>
          <w:tblCellSpacing w:w="0" w:type="auto"/>
        </w:trPr>
        <w:tc>
          <w:tcPr>
            <w:tcW w:w="6187" w:type="dxa"/>
            <w:vAlign w:val="center"/>
          </w:tcPr>
          <w:p w:rsidR="009C0CB9" w:rsidRDefault="0014351B">
            <w:pPr>
              <w:spacing w:after="150"/>
            </w:pPr>
            <w:r>
              <w:rPr>
                <w:color w:val="000000"/>
              </w:rPr>
              <w:t xml:space="preserve">3) у речном </w:t>
            </w:r>
            <w:r>
              <w:rPr>
                <w:color w:val="000000"/>
              </w:rPr>
              <w:t>саобраћају:</w:t>
            </w:r>
          </w:p>
        </w:tc>
        <w:tc>
          <w:tcPr>
            <w:tcW w:w="8213" w:type="dxa"/>
            <w:vAlign w:val="center"/>
          </w:tcPr>
          <w:p w:rsidR="009C0CB9" w:rsidRDefault="009C0CB9"/>
        </w:tc>
      </w:tr>
      <w:tr w:rsidR="009C0CB9">
        <w:trPr>
          <w:trHeight w:val="90"/>
          <w:tblCellSpacing w:w="0" w:type="auto"/>
        </w:trPr>
        <w:tc>
          <w:tcPr>
            <w:tcW w:w="6187" w:type="dxa"/>
            <w:vAlign w:val="center"/>
          </w:tcPr>
          <w:p w:rsidR="009C0CB9" w:rsidRDefault="0014351B">
            <w:pPr>
              <w:spacing w:after="150"/>
            </w:pPr>
            <w:r>
              <w:rPr>
                <w:color w:val="000000"/>
              </w:rPr>
              <w:t>Царинарница Кладово</w:t>
            </w:r>
          </w:p>
        </w:tc>
        <w:tc>
          <w:tcPr>
            <w:tcW w:w="8213" w:type="dxa"/>
            <w:vAlign w:val="center"/>
          </w:tcPr>
          <w:p w:rsidR="009C0CB9" w:rsidRDefault="0014351B">
            <w:pPr>
              <w:spacing w:after="150"/>
            </w:pPr>
            <w:r>
              <w:rPr>
                <w:color w:val="000000"/>
              </w:rPr>
              <w:t>– Царинска испостава Прахово;</w:t>
            </w:r>
          </w:p>
        </w:tc>
      </w:tr>
      <w:tr w:rsidR="009C0CB9">
        <w:trPr>
          <w:trHeight w:val="90"/>
          <w:tblCellSpacing w:w="0" w:type="auto"/>
        </w:trPr>
        <w:tc>
          <w:tcPr>
            <w:tcW w:w="6187" w:type="dxa"/>
            <w:vAlign w:val="center"/>
          </w:tcPr>
          <w:p w:rsidR="009C0CB9" w:rsidRDefault="009C0CB9"/>
        </w:tc>
        <w:tc>
          <w:tcPr>
            <w:tcW w:w="8213" w:type="dxa"/>
            <w:vAlign w:val="center"/>
          </w:tcPr>
          <w:p w:rsidR="009C0CB9" w:rsidRDefault="0014351B">
            <w:pPr>
              <w:spacing w:after="150"/>
            </w:pPr>
            <w:r>
              <w:rPr>
                <w:color w:val="000000"/>
              </w:rPr>
              <w:t>– Царинска испостава Велико Градиште;</w:t>
            </w:r>
          </w:p>
        </w:tc>
      </w:tr>
      <w:tr w:rsidR="009C0CB9">
        <w:trPr>
          <w:trHeight w:val="90"/>
          <w:tblCellSpacing w:w="0" w:type="auto"/>
        </w:trPr>
        <w:tc>
          <w:tcPr>
            <w:tcW w:w="6187" w:type="dxa"/>
            <w:vAlign w:val="center"/>
          </w:tcPr>
          <w:p w:rsidR="009C0CB9" w:rsidRDefault="0014351B">
            <w:pPr>
              <w:spacing w:after="150"/>
            </w:pPr>
            <w:r>
              <w:rPr>
                <w:color w:val="000000"/>
              </w:rPr>
              <w:t>Царинарница Нови Сад</w:t>
            </w:r>
          </w:p>
        </w:tc>
        <w:tc>
          <w:tcPr>
            <w:tcW w:w="8213" w:type="dxa"/>
            <w:vAlign w:val="center"/>
          </w:tcPr>
          <w:p w:rsidR="009C0CB9" w:rsidRDefault="0014351B">
            <w:pPr>
              <w:spacing w:after="150"/>
            </w:pPr>
            <w:r>
              <w:rPr>
                <w:color w:val="000000"/>
              </w:rPr>
              <w:t xml:space="preserve">– Царински реферат за речни саобраћај </w:t>
            </w:r>
            <w:r>
              <w:rPr>
                <w:color w:val="000000"/>
              </w:rPr>
              <w:lastRenderedPageBreak/>
              <w:t>Нови Сад;</w:t>
            </w:r>
          </w:p>
        </w:tc>
      </w:tr>
      <w:tr w:rsidR="009C0CB9">
        <w:trPr>
          <w:trHeight w:val="90"/>
          <w:tblCellSpacing w:w="0" w:type="auto"/>
        </w:trPr>
        <w:tc>
          <w:tcPr>
            <w:tcW w:w="6187" w:type="dxa"/>
            <w:vAlign w:val="center"/>
          </w:tcPr>
          <w:p w:rsidR="009C0CB9" w:rsidRDefault="0014351B">
            <w:pPr>
              <w:spacing w:after="150"/>
            </w:pPr>
            <w:r>
              <w:rPr>
                <w:color w:val="000000"/>
              </w:rPr>
              <w:lastRenderedPageBreak/>
              <w:t>Царинарница Сомбор</w:t>
            </w:r>
          </w:p>
        </w:tc>
        <w:tc>
          <w:tcPr>
            <w:tcW w:w="8213" w:type="dxa"/>
            <w:vAlign w:val="center"/>
          </w:tcPr>
          <w:p w:rsidR="009C0CB9" w:rsidRDefault="0014351B">
            <w:pPr>
              <w:spacing w:after="150"/>
            </w:pPr>
            <w:r>
              <w:rPr>
                <w:color w:val="000000"/>
              </w:rPr>
              <w:t>– Царинска испостава Бездан–Мохач.</w:t>
            </w:r>
          </w:p>
        </w:tc>
      </w:tr>
      <w:bookmarkEnd w:id="8"/>
    </w:tbl>
    <w:p w:rsidR="009C0CB9" w:rsidRDefault="009C0CB9">
      <w:pPr>
        <w:spacing w:after="150"/>
      </w:pPr>
    </w:p>
    <w:p w:rsidR="009C0CB9" w:rsidRDefault="0014351B">
      <w:pPr>
        <w:spacing w:after="120"/>
        <w:jc w:val="center"/>
      </w:pPr>
      <w:r>
        <w:rPr>
          <w:b/>
          <w:color w:val="000000"/>
        </w:rPr>
        <w:t>Износ шећера са царинског</w:t>
      </w:r>
      <w:r>
        <w:rPr>
          <w:b/>
          <w:color w:val="000000"/>
        </w:rPr>
        <w:t xml:space="preserve"> подручја Републике Србије</w:t>
      </w:r>
    </w:p>
    <w:p w:rsidR="009C0CB9" w:rsidRDefault="0014351B">
      <w:pPr>
        <w:spacing w:after="120"/>
        <w:jc w:val="center"/>
      </w:pPr>
      <w:r>
        <w:rPr>
          <w:color w:val="000000"/>
        </w:rPr>
        <w:t>Члан 13.</w:t>
      </w:r>
    </w:p>
    <w:p w:rsidR="009C0CB9" w:rsidRDefault="0014351B">
      <w:pPr>
        <w:spacing w:after="150"/>
      </w:pPr>
      <w:r>
        <w:rPr>
          <w:color w:val="000000"/>
        </w:rPr>
        <w:t>Шећер може да се износи са царинског подручја Републике Србије само преко следећих царинарница (царинских испостава/реферата):</w:t>
      </w:r>
    </w:p>
    <w:tbl>
      <w:tblPr>
        <w:tblW w:w="0" w:type="auto"/>
        <w:tblCellSpacing w:w="0" w:type="auto"/>
        <w:tblLook w:val="04A0" w:firstRow="1" w:lastRow="0" w:firstColumn="1" w:lastColumn="0" w:noHBand="0" w:noVBand="1"/>
      </w:tblPr>
      <w:tblGrid>
        <w:gridCol w:w="4432"/>
        <w:gridCol w:w="4811"/>
      </w:tblGrid>
      <w:tr w:rsidR="009C0CB9">
        <w:trPr>
          <w:trHeight w:val="90"/>
          <w:tblCellSpacing w:w="0" w:type="auto"/>
        </w:trPr>
        <w:tc>
          <w:tcPr>
            <w:tcW w:w="6879" w:type="dxa"/>
            <w:vAlign w:val="center"/>
          </w:tcPr>
          <w:p w:rsidR="009C0CB9" w:rsidRDefault="0014351B">
            <w:pPr>
              <w:spacing w:after="150"/>
            </w:pPr>
            <w:bookmarkStart w:id="9" w:name="table019"/>
            <w:r>
              <w:rPr>
                <w:color w:val="000000"/>
              </w:rPr>
              <w:t>1) у друмском саобраћају:</w:t>
            </w:r>
          </w:p>
        </w:tc>
        <w:tc>
          <w:tcPr>
            <w:tcW w:w="7521" w:type="dxa"/>
            <w:vAlign w:val="center"/>
          </w:tcPr>
          <w:p w:rsidR="009C0CB9" w:rsidRDefault="009C0CB9"/>
        </w:tc>
      </w:tr>
      <w:tr w:rsidR="009C0CB9">
        <w:trPr>
          <w:trHeight w:val="90"/>
          <w:tblCellSpacing w:w="0" w:type="auto"/>
        </w:trPr>
        <w:tc>
          <w:tcPr>
            <w:tcW w:w="6879" w:type="dxa"/>
            <w:vAlign w:val="center"/>
          </w:tcPr>
          <w:p w:rsidR="009C0CB9" w:rsidRDefault="0014351B">
            <w:pPr>
              <w:spacing w:after="150"/>
            </w:pPr>
            <w:r>
              <w:rPr>
                <w:color w:val="000000"/>
              </w:rPr>
              <w:t>Царинарница Вршац</w:t>
            </w:r>
          </w:p>
        </w:tc>
        <w:tc>
          <w:tcPr>
            <w:tcW w:w="7521" w:type="dxa"/>
            <w:vAlign w:val="center"/>
          </w:tcPr>
          <w:p w:rsidR="009C0CB9" w:rsidRDefault="0014351B">
            <w:pPr>
              <w:spacing w:after="150"/>
            </w:pPr>
            <w:r>
              <w:rPr>
                <w:color w:val="000000"/>
              </w:rPr>
              <w:t>– Царинска испостава Ватин;</w:t>
            </w:r>
          </w:p>
        </w:tc>
      </w:tr>
      <w:tr w:rsidR="009C0CB9">
        <w:trPr>
          <w:trHeight w:val="90"/>
          <w:tblCellSpacing w:w="0" w:type="auto"/>
        </w:trPr>
        <w:tc>
          <w:tcPr>
            <w:tcW w:w="6879" w:type="dxa"/>
            <w:vAlign w:val="center"/>
          </w:tcPr>
          <w:p w:rsidR="009C0CB9" w:rsidRDefault="0014351B">
            <w:pPr>
              <w:spacing w:after="150"/>
            </w:pPr>
            <w:r>
              <w:rPr>
                <w:color w:val="000000"/>
              </w:rPr>
              <w:t xml:space="preserve">Царинарница </w:t>
            </w:r>
            <w:r>
              <w:rPr>
                <w:color w:val="000000"/>
              </w:rPr>
              <w:t>Димитровград</w:t>
            </w:r>
          </w:p>
        </w:tc>
        <w:tc>
          <w:tcPr>
            <w:tcW w:w="7521" w:type="dxa"/>
            <w:vAlign w:val="center"/>
          </w:tcPr>
          <w:p w:rsidR="009C0CB9" w:rsidRDefault="0014351B">
            <w:pPr>
              <w:spacing w:after="150"/>
            </w:pPr>
            <w:r>
              <w:rPr>
                <w:color w:val="000000"/>
              </w:rPr>
              <w:t>– Царинска испостава Терминал Градина;</w:t>
            </w:r>
          </w:p>
        </w:tc>
      </w:tr>
      <w:tr w:rsidR="009C0CB9">
        <w:trPr>
          <w:trHeight w:val="90"/>
          <w:tblCellSpacing w:w="0" w:type="auto"/>
        </w:trPr>
        <w:tc>
          <w:tcPr>
            <w:tcW w:w="6879" w:type="dxa"/>
            <w:vAlign w:val="center"/>
          </w:tcPr>
          <w:p w:rsidR="009C0CB9" w:rsidRDefault="0014351B">
            <w:pPr>
              <w:spacing w:after="150"/>
            </w:pPr>
            <w:r>
              <w:rPr>
                <w:color w:val="000000"/>
              </w:rPr>
              <w:t>Царинарница Ниш</w:t>
            </w:r>
          </w:p>
        </w:tc>
        <w:tc>
          <w:tcPr>
            <w:tcW w:w="7521" w:type="dxa"/>
            <w:vAlign w:val="center"/>
          </w:tcPr>
          <w:p w:rsidR="009C0CB9" w:rsidRDefault="0014351B">
            <w:pPr>
              <w:spacing w:after="150"/>
            </w:pPr>
            <w:r>
              <w:rPr>
                <w:color w:val="000000"/>
              </w:rPr>
              <w:t>– Царинска испостава Прешево;</w:t>
            </w:r>
          </w:p>
        </w:tc>
      </w:tr>
      <w:tr w:rsidR="009C0CB9">
        <w:trPr>
          <w:trHeight w:val="90"/>
          <w:tblCellSpacing w:w="0" w:type="auto"/>
        </w:trPr>
        <w:tc>
          <w:tcPr>
            <w:tcW w:w="6879" w:type="dxa"/>
            <w:vAlign w:val="center"/>
          </w:tcPr>
          <w:p w:rsidR="009C0CB9" w:rsidRDefault="0014351B">
            <w:pPr>
              <w:spacing w:after="150"/>
            </w:pPr>
            <w:r>
              <w:rPr>
                <w:color w:val="000000"/>
              </w:rPr>
              <w:t>Царинарница Нови Сад</w:t>
            </w:r>
          </w:p>
        </w:tc>
        <w:tc>
          <w:tcPr>
            <w:tcW w:w="7521" w:type="dxa"/>
            <w:vAlign w:val="center"/>
          </w:tcPr>
          <w:p w:rsidR="009C0CB9" w:rsidRDefault="0014351B">
            <w:pPr>
              <w:spacing w:after="150"/>
            </w:pPr>
            <w:r>
              <w:rPr>
                <w:color w:val="000000"/>
              </w:rPr>
              <w:t>– Царинска испостава Батровци;</w:t>
            </w:r>
          </w:p>
        </w:tc>
      </w:tr>
      <w:tr w:rsidR="009C0CB9">
        <w:trPr>
          <w:trHeight w:val="90"/>
          <w:tblCellSpacing w:w="0" w:type="auto"/>
        </w:trPr>
        <w:tc>
          <w:tcPr>
            <w:tcW w:w="6879" w:type="dxa"/>
            <w:vAlign w:val="center"/>
          </w:tcPr>
          <w:p w:rsidR="009C0CB9" w:rsidRDefault="0014351B">
            <w:pPr>
              <w:spacing w:after="150"/>
            </w:pPr>
            <w:r>
              <w:rPr>
                <w:color w:val="000000"/>
              </w:rPr>
              <w:t>Царинарница Суботица</w:t>
            </w:r>
          </w:p>
        </w:tc>
        <w:tc>
          <w:tcPr>
            <w:tcW w:w="7521" w:type="dxa"/>
            <w:vAlign w:val="center"/>
          </w:tcPr>
          <w:p w:rsidR="009C0CB9" w:rsidRDefault="0014351B">
            <w:pPr>
              <w:spacing w:after="150"/>
            </w:pPr>
            <w:r>
              <w:rPr>
                <w:color w:val="000000"/>
              </w:rPr>
              <w:t>– Царинска испостава Келебија;</w:t>
            </w:r>
          </w:p>
        </w:tc>
      </w:tr>
      <w:tr w:rsidR="009C0CB9">
        <w:trPr>
          <w:trHeight w:val="90"/>
          <w:tblCellSpacing w:w="0" w:type="auto"/>
        </w:trPr>
        <w:tc>
          <w:tcPr>
            <w:tcW w:w="6879" w:type="dxa"/>
            <w:vAlign w:val="center"/>
          </w:tcPr>
          <w:p w:rsidR="009C0CB9" w:rsidRDefault="0014351B">
            <w:pPr>
              <w:spacing w:after="150"/>
            </w:pPr>
            <w:r>
              <w:rPr>
                <w:color w:val="000000"/>
              </w:rPr>
              <w:t>Царинарница Ужице</w:t>
            </w:r>
          </w:p>
        </w:tc>
        <w:tc>
          <w:tcPr>
            <w:tcW w:w="7521" w:type="dxa"/>
            <w:vAlign w:val="center"/>
          </w:tcPr>
          <w:p w:rsidR="009C0CB9" w:rsidRDefault="0014351B">
            <w:pPr>
              <w:spacing w:after="150"/>
            </w:pPr>
            <w:r>
              <w:rPr>
                <w:color w:val="000000"/>
              </w:rPr>
              <w:t>– Царинска испостава Гостун;</w:t>
            </w:r>
          </w:p>
        </w:tc>
      </w:tr>
      <w:tr w:rsidR="009C0CB9">
        <w:trPr>
          <w:trHeight w:val="90"/>
          <w:tblCellSpacing w:w="0" w:type="auto"/>
        </w:trPr>
        <w:tc>
          <w:tcPr>
            <w:tcW w:w="6879" w:type="dxa"/>
            <w:vAlign w:val="center"/>
          </w:tcPr>
          <w:p w:rsidR="009C0CB9" w:rsidRDefault="0014351B">
            <w:pPr>
              <w:spacing w:after="150"/>
            </w:pPr>
            <w:r>
              <w:rPr>
                <w:color w:val="000000"/>
              </w:rPr>
              <w:t>Царинарница Шабац</w:t>
            </w:r>
          </w:p>
        </w:tc>
        <w:tc>
          <w:tcPr>
            <w:tcW w:w="7521" w:type="dxa"/>
            <w:vAlign w:val="center"/>
          </w:tcPr>
          <w:p w:rsidR="009C0CB9" w:rsidRDefault="0014351B">
            <w:pPr>
              <w:spacing w:after="150"/>
            </w:pPr>
            <w:r>
              <w:rPr>
                <w:color w:val="000000"/>
              </w:rPr>
              <w:t>– Царинска испостава Сремска Рача.</w:t>
            </w:r>
          </w:p>
        </w:tc>
      </w:tr>
      <w:tr w:rsidR="009C0CB9">
        <w:trPr>
          <w:trHeight w:val="90"/>
          <w:tblCellSpacing w:w="0" w:type="auto"/>
        </w:trPr>
        <w:tc>
          <w:tcPr>
            <w:tcW w:w="6879" w:type="dxa"/>
            <w:vAlign w:val="center"/>
          </w:tcPr>
          <w:p w:rsidR="009C0CB9" w:rsidRDefault="0014351B">
            <w:pPr>
              <w:spacing w:after="150"/>
            </w:pPr>
            <w:r>
              <w:rPr>
                <w:color w:val="000000"/>
              </w:rPr>
              <w:t>2) у железничком саобраћају:</w:t>
            </w:r>
          </w:p>
        </w:tc>
        <w:tc>
          <w:tcPr>
            <w:tcW w:w="7521" w:type="dxa"/>
            <w:vAlign w:val="center"/>
          </w:tcPr>
          <w:p w:rsidR="009C0CB9" w:rsidRDefault="009C0CB9"/>
        </w:tc>
      </w:tr>
      <w:tr w:rsidR="009C0CB9">
        <w:trPr>
          <w:trHeight w:val="90"/>
          <w:tblCellSpacing w:w="0" w:type="auto"/>
        </w:trPr>
        <w:tc>
          <w:tcPr>
            <w:tcW w:w="6879" w:type="dxa"/>
            <w:vAlign w:val="center"/>
          </w:tcPr>
          <w:p w:rsidR="009C0CB9" w:rsidRDefault="0014351B">
            <w:pPr>
              <w:spacing w:after="150"/>
            </w:pPr>
            <w:r>
              <w:rPr>
                <w:color w:val="000000"/>
              </w:rPr>
              <w:t>Царинарница Вршац</w:t>
            </w:r>
          </w:p>
        </w:tc>
        <w:tc>
          <w:tcPr>
            <w:tcW w:w="7521" w:type="dxa"/>
            <w:vAlign w:val="center"/>
          </w:tcPr>
          <w:p w:rsidR="009C0CB9" w:rsidRDefault="0014351B">
            <w:pPr>
              <w:spacing w:after="150"/>
            </w:pPr>
            <w:r>
              <w:rPr>
                <w:color w:val="000000"/>
              </w:rPr>
              <w:t>– Царинска испостава Железничка станица Вршац;</w:t>
            </w:r>
          </w:p>
        </w:tc>
      </w:tr>
      <w:tr w:rsidR="009C0CB9">
        <w:trPr>
          <w:trHeight w:val="90"/>
          <w:tblCellSpacing w:w="0" w:type="auto"/>
        </w:trPr>
        <w:tc>
          <w:tcPr>
            <w:tcW w:w="6879" w:type="dxa"/>
            <w:vAlign w:val="center"/>
          </w:tcPr>
          <w:p w:rsidR="009C0CB9" w:rsidRDefault="0014351B">
            <w:pPr>
              <w:spacing w:after="150"/>
            </w:pPr>
            <w:r>
              <w:rPr>
                <w:color w:val="000000"/>
              </w:rPr>
              <w:t>Царинарница Димитровград</w:t>
            </w:r>
          </w:p>
        </w:tc>
        <w:tc>
          <w:tcPr>
            <w:tcW w:w="7521" w:type="dxa"/>
            <w:vAlign w:val="center"/>
          </w:tcPr>
          <w:p w:rsidR="009C0CB9" w:rsidRDefault="0014351B">
            <w:pPr>
              <w:spacing w:after="150"/>
            </w:pPr>
            <w:r>
              <w:rPr>
                <w:color w:val="000000"/>
              </w:rPr>
              <w:t>– Царинска испостава Железничка станица Димитровград;</w:t>
            </w:r>
          </w:p>
        </w:tc>
      </w:tr>
      <w:tr w:rsidR="009C0CB9">
        <w:trPr>
          <w:trHeight w:val="90"/>
          <w:tblCellSpacing w:w="0" w:type="auto"/>
        </w:trPr>
        <w:tc>
          <w:tcPr>
            <w:tcW w:w="6879" w:type="dxa"/>
            <w:vAlign w:val="center"/>
          </w:tcPr>
          <w:p w:rsidR="009C0CB9" w:rsidRDefault="0014351B">
            <w:pPr>
              <w:spacing w:after="150"/>
            </w:pPr>
            <w:r>
              <w:rPr>
                <w:color w:val="000000"/>
              </w:rPr>
              <w:t>Царинарница Ниш</w:t>
            </w:r>
          </w:p>
        </w:tc>
        <w:tc>
          <w:tcPr>
            <w:tcW w:w="7521" w:type="dxa"/>
            <w:vAlign w:val="center"/>
          </w:tcPr>
          <w:p w:rsidR="009C0CB9" w:rsidRDefault="0014351B">
            <w:pPr>
              <w:spacing w:after="150"/>
            </w:pPr>
            <w:r>
              <w:rPr>
                <w:color w:val="000000"/>
              </w:rPr>
              <w:t>– Царинск</w:t>
            </w:r>
            <w:r>
              <w:rPr>
                <w:color w:val="000000"/>
              </w:rPr>
              <w:t>и реферат Железничка станица Ристовац;</w:t>
            </w:r>
          </w:p>
        </w:tc>
      </w:tr>
      <w:tr w:rsidR="009C0CB9">
        <w:trPr>
          <w:trHeight w:val="90"/>
          <w:tblCellSpacing w:w="0" w:type="auto"/>
        </w:trPr>
        <w:tc>
          <w:tcPr>
            <w:tcW w:w="6879" w:type="dxa"/>
            <w:vAlign w:val="center"/>
          </w:tcPr>
          <w:p w:rsidR="009C0CB9" w:rsidRDefault="0014351B">
            <w:pPr>
              <w:spacing w:after="150"/>
            </w:pPr>
            <w:r>
              <w:rPr>
                <w:color w:val="000000"/>
              </w:rPr>
              <w:t>Царинарница Нови Сад</w:t>
            </w:r>
          </w:p>
        </w:tc>
        <w:tc>
          <w:tcPr>
            <w:tcW w:w="7521" w:type="dxa"/>
            <w:vAlign w:val="center"/>
          </w:tcPr>
          <w:p w:rsidR="009C0CB9" w:rsidRDefault="0014351B">
            <w:pPr>
              <w:spacing w:after="150"/>
            </w:pPr>
            <w:r>
              <w:rPr>
                <w:color w:val="000000"/>
              </w:rPr>
              <w:t>– Царинска испостава Железничка станица Шид;</w:t>
            </w:r>
          </w:p>
        </w:tc>
      </w:tr>
      <w:tr w:rsidR="009C0CB9">
        <w:trPr>
          <w:trHeight w:val="90"/>
          <w:tblCellSpacing w:w="0" w:type="auto"/>
        </w:trPr>
        <w:tc>
          <w:tcPr>
            <w:tcW w:w="6879" w:type="dxa"/>
            <w:vAlign w:val="center"/>
          </w:tcPr>
          <w:p w:rsidR="009C0CB9" w:rsidRDefault="0014351B">
            <w:pPr>
              <w:spacing w:after="150"/>
            </w:pPr>
            <w:r>
              <w:rPr>
                <w:color w:val="000000"/>
              </w:rPr>
              <w:t>Царинарница Суботица</w:t>
            </w:r>
          </w:p>
        </w:tc>
        <w:tc>
          <w:tcPr>
            <w:tcW w:w="7521" w:type="dxa"/>
            <w:vAlign w:val="center"/>
          </w:tcPr>
          <w:p w:rsidR="009C0CB9" w:rsidRDefault="0014351B">
            <w:pPr>
              <w:spacing w:after="150"/>
            </w:pPr>
            <w:r>
              <w:rPr>
                <w:color w:val="000000"/>
              </w:rPr>
              <w:t>– Царинска испостава Железничка станица Суботица;</w:t>
            </w:r>
          </w:p>
        </w:tc>
      </w:tr>
      <w:tr w:rsidR="009C0CB9">
        <w:trPr>
          <w:trHeight w:val="90"/>
          <w:tblCellSpacing w:w="0" w:type="auto"/>
        </w:trPr>
        <w:tc>
          <w:tcPr>
            <w:tcW w:w="6879" w:type="dxa"/>
            <w:vAlign w:val="center"/>
          </w:tcPr>
          <w:p w:rsidR="009C0CB9" w:rsidRDefault="0014351B">
            <w:pPr>
              <w:spacing w:after="150"/>
            </w:pPr>
            <w:r>
              <w:rPr>
                <w:color w:val="000000"/>
              </w:rPr>
              <w:t>Царинарница Ужице</w:t>
            </w:r>
          </w:p>
        </w:tc>
        <w:tc>
          <w:tcPr>
            <w:tcW w:w="7521" w:type="dxa"/>
            <w:vAlign w:val="center"/>
          </w:tcPr>
          <w:p w:rsidR="009C0CB9" w:rsidRDefault="0014351B">
            <w:pPr>
              <w:spacing w:after="150"/>
            </w:pPr>
            <w:r>
              <w:rPr>
                <w:color w:val="000000"/>
              </w:rPr>
              <w:t>– Царинска испостава Пријепоље.</w:t>
            </w:r>
          </w:p>
        </w:tc>
      </w:tr>
      <w:tr w:rsidR="009C0CB9">
        <w:trPr>
          <w:trHeight w:val="90"/>
          <w:tblCellSpacing w:w="0" w:type="auto"/>
        </w:trPr>
        <w:tc>
          <w:tcPr>
            <w:tcW w:w="6879" w:type="dxa"/>
            <w:vAlign w:val="center"/>
          </w:tcPr>
          <w:p w:rsidR="009C0CB9" w:rsidRDefault="0014351B">
            <w:pPr>
              <w:spacing w:after="150"/>
            </w:pPr>
            <w:r>
              <w:rPr>
                <w:color w:val="000000"/>
              </w:rPr>
              <w:t>3) у речном саобраћају:</w:t>
            </w:r>
          </w:p>
        </w:tc>
        <w:tc>
          <w:tcPr>
            <w:tcW w:w="7521" w:type="dxa"/>
            <w:vAlign w:val="center"/>
          </w:tcPr>
          <w:p w:rsidR="009C0CB9" w:rsidRDefault="009C0CB9"/>
        </w:tc>
      </w:tr>
      <w:tr w:rsidR="009C0CB9">
        <w:trPr>
          <w:trHeight w:val="90"/>
          <w:tblCellSpacing w:w="0" w:type="auto"/>
        </w:trPr>
        <w:tc>
          <w:tcPr>
            <w:tcW w:w="6879" w:type="dxa"/>
            <w:vAlign w:val="center"/>
          </w:tcPr>
          <w:p w:rsidR="009C0CB9" w:rsidRDefault="0014351B">
            <w:pPr>
              <w:spacing w:after="150"/>
            </w:pPr>
            <w:r>
              <w:rPr>
                <w:color w:val="000000"/>
              </w:rPr>
              <w:t>Царинарница Кладово</w:t>
            </w:r>
          </w:p>
        </w:tc>
        <w:tc>
          <w:tcPr>
            <w:tcW w:w="7521" w:type="dxa"/>
            <w:vAlign w:val="center"/>
          </w:tcPr>
          <w:p w:rsidR="009C0CB9" w:rsidRDefault="0014351B">
            <w:pPr>
              <w:spacing w:after="150"/>
            </w:pPr>
            <w:r>
              <w:rPr>
                <w:color w:val="000000"/>
              </w:rPr>
              <w:t>– Царинска испостава Велико Градиште.</w:t>
            </w:r>
          </w:p>
        </w:tc>
      </w:tr>
    </w:tbl>
    <w:bookmarkEnd w:id="9"/>
    <w:p w:rsidR="009C0CB9" w:rsidRDefault="0014351B">
      <w:pPr>
        <w:spacing w:after="120"/>
        <w:jc w:val="center"/>
      </w:pPr>
      <w:r>
        <w:rPr>
          <w:b/>
          <w:color w:val="000000"/>
        </w:rPr>
        <w:t>Стављање шећера у слободан промет</w:t>
      </w:r>
    </w:p>
    <w:p w:rsidR="009C0CB9" w:rsidRDefault="0014351B">
      <w:pPr>
        <w:spacing w:after="120"/>
        <w:jc w:val="center"/>
      </w:pPr>
      <w:r>
        <w:rPr>
          <w:color w:val="000000"/>
        </w:rPr>
        <w:t>Члан 14.</w:t>
      </w:r>
    </w:p>
    <w:p w:rsidR="009C0CB9" w:rsidRDefault="0014351B">
      <w:pPr>
        <w:spacing w:after="150"/>
      </w:pPr>
      <w:r>
        <w:rPr>
          <w:color w:val="000000"/>
        </w:rPr>
        <w:lastRenderedPageBreak/>
        <w:t>Шећер може да се стави у слободан промет само код следећих царинарница (царинских испостава/реферата):</w:t>
      </w:r>
    </w:p>
    <w:tbl>
      <w:tblPr>
        <w:tblW w:w="0" w:type="auto"/>
        <w:tblCellSpacing w:w="0" w:type="auto"/>
        <w:tblLook w:val="04A0" w:firstRow="1" w:lastRow="0" w:firstColumn="1" w:lastColumn="0" w:noHBand="0" w:noVBand="1"/>
      </w:tblPr>
      <w:tblGrid>
        <w:gridCol w:w="3695"/>
        <w:gridCol w:w="5548"/>
      </w:tblGrid>
      <w:tr w:rsidR="009C0CB9">
        <w:trPr>
          <w:trHeight w:val="90"/>
          <w:tblCellSpacing w:w="0" w:type="auto"/>
        </w:trPr>
        <w:tc>
          <w:tcPr>
            <w:tcW w:w="5377" w:type="dxa"/>
            <w:vAlign w:val="center"/>
          </w:tcPr>
          <w:p w:rsidR="009C0CB9" w:rsidRDefault="0014351B">
            <w:pPr>
              <w:spacing w:after="150"/>
            </w:pPr>
            <w:bookmarkStart w:id="10" w:name="table020"/>
            <w:r>
              <w:rPr>
                <w:color w:val="000000"/>
              </w:rPr>
              <w:t>1) у друмском саобраћају:</w:t>
            </w:r>
          </w:p>
        </w:tc>
        <w:tc>
          <w:tcPr>
            <w:tcW w:w="9023" w:type="dxa"/>
            <w:vAlign w:val="center"/>
          </w:tcPr>
          <w:p w:rsidR="009C0CB9" w:rsidRDefault="009C0CB9"/>
        </w:tc>
      </w:tr>
      <w:tr w:rsidR="009C0CB9">
        <w:trPr>
          <w:trHeight w:val="90"/>
          <w:tblCellSpacing w:w="0" w:type="auto"/>
        </w:trPr>
        <w:tc>
          <w:tcPr>
            <w:tcW w:w="5377" w:type="dxa"/>
            <w:vAlign w:val="center"/>
          </w:tcPr>
          <w:p w:rsidR="009C0CB9" w:rsidRDefault="0014351B">
            <w:pPr>
              <w:spacing w:after="150"/>
            </w:pPr>
            <w:r>
              <w:rPr>
                <w:color w:val="000000"/>
              </w:rPr>
              <w:t>Царинарница Београд</w:t>
            </w:r>
          </w:p>
        </w:tc>
        <w:tc>
          <w:tcPr>
            <w:tcW w:w="9023" w:type="dxa"/>
            <w:vAlign w:val="center"/>
          </w:tcPr>
          <w:p w:rsidR="009C0CB9" w:rsidRDefault="0014351B">
            <w:pPr>
              <w:spacing w:after="150"/>
            </w:pPr>
            <w:r>
              <w:rPr>
                <w:color w:val="000000"/>
              </w:rPr>
              <w:t xml:space="preserve">– </w:t>
            </w:r>
            <w:r>
              <w:rPr>
                <w:color w:val="000000"/>
              </w:rPr>
              <w:t>Царинска испостава Остружница – Београд;</w:t>
            </w:r>
          </w:p>
          <w:p w:rsidR="009C0CB9" w:rsidRDefault="0014351B">
            <w:pPr>
              <w:spacing w:after="150"/>
            </w:pPr>
            <w:r>
              <w:rPr>
                <w:b/>
                <w:color w:val="000000"/>
              </w:rPr>
              <w:t>– Царинска испостава Панчево;</w:t>
            </w:r>
            <w:r>
              <w:rPr>
                <w:rFonts w:ascii="Calibri"/>
                <w:b/>
                <w:color w:val="000000"/>
                <w:vertAlign w:val="superscript"/>
              </w:rPr>
              <w:t>**</w:t>
            </w:r>
          </w:p>
        </w:tc>
      </w:tr>
      <w:tr w:rsidR="009C0CB9">
        <w:trPr>
          <w:trHeight w:val="90"/>
          <w:tblCellSpacing w:w="0" w:type="auto"/>
        </w:trPr>
        <w:tc>
          <w:tcPr>
            <w:tcW w:w="5377" w:type="dxa"/>
            <w:vAlign w:val="center"/>
          </w:tcPr>
          <w:p w:rsidR="009C0CB9" w:rsidRDefault="0014351B">
            <w:pPr>
              <w:spacing w:after="150"/>
            </w:pPr>
            <w:r>
              <w:rPr>
                <w:color w:val="000000"/>
              </w:rPr>
              <w:t>Царинарница Димитровград</w:t>
            </w:r>
          </w:p>
        </w:tc>
        <w:tc>
          <w:tcPr>
            <w:tcW w:w="9023" w:type="dxa"/>
            <w:vAlign w:val="center"/>
          </w:tcPr>
          <w:p w:rsidR="009C0CB9" w:rsidRDefault="0014351B">
            <w:pPr>
              <w:spacing w:after="150"/>
            </w:pPr>
            <w:r>
              <w:rPr>
                <w:color w:val="000000"/>
              </w:rPr>
              <w:t>– Царинска испостава Терминал – Градина;</w:t>
            </w:r>
          </w:p>
        </w:tc>
      </w:tr>
      <w:tr w:rsidR="009C0CB9">
        <w:trPr>
          <w:trHeight w:val="90"/>
          <w:tblCellSpacing w:w="0" w:type="auto"/>
        </w:trPr>
        <w:tc>
          <w:tcPr>
            <w:tcW w:w="5377" w:type="dxa"/>
            <w:vAlign w:val="center"/>
          </w:tcPr>
          <w:p w:rsidR="009C0CB9" w:rsidRDefault="0014351B">
            <w:pPr>
              <w:spacing w:after="150"/>
            </w:pPr>
            <w:r>
              <w:rPr>
                <w:b/>
                <w:color w:val="000000"/>
              </w:rPr>
              <w:t>Царинарница Крагујевац</w:t>
            </w:r>
            <w:r>
              <w:rPr>
                <w:rFonts w:ascii="Calibri"/>
                <w:b/>
                <w:color w:val="000000"/>
                <w:vertAlign w:val="superscript"/>
              </w:rPr>
              <w:t>*</w:t>
            </w:r>
          </w:p>
        </w:tc>
        <w:tc>
          <w:tcPr>
            <w:tcW w:w="9023" w:type="dxa"/>
            <w:vAlign w:val="center"/>
          </w:tcPr>
          <w:p w:rsidR="009C0CB9" w:rsidRDefault="0014351B">
            <w:pPr>
              <w:spacing w:after="150"/>
            </w:pPr>
            <w:r>
              <w:rPr>
                <w:b/>
                <w:color w:val="000000"/>
              </w:rPr>
              <w:t>– Царински реферат Лапово;</w:t>
            </w:r>
            <w:r>
              <w:rPr>
                <w:rFonts w:ascii="Calibri"/>
                <w:b/>
                <w:color w:val="000000"/>
                <w:vertAlign w:val="superscript"/>
              </w:rPr>
              <w:t>*</w:t>
            </w:r>
          </w:p>
        </w:tc>
      </w:tr>
      <w:tr w:rsidR="009C0CB9">
        <w:trPr>
          <w:trHeight w:val="90"/>
          <w:tblCellSpacing w:w="0" w:type="auto"/>
        </w:trPr>
        <w:tc>
          <w:tcPr>
            <w:tcW w:w="5377" w:type="dxa"/>
            <w:vAlign w:val="center"/>
          </w:tcPr>
          <w:p w:rsidR="009C0CB9" w:rsidRDefault="0014351B">
            <w:pPr>
              <w:spacing w:after="150"/>
            </w:pPr>
            <w:r>
              <w:rPr>
                <w:color w:val="000000"/>
              </w:rPr>
              <w:t>Царинарница Ниш</w:t>
            </w:r>
          </w:p>
        </w:tc>
        <w:tc>
          <w:tcPr>
            <w:tcW w:w="9023" w:type="dxa"/>
            <w:vAlign w:val="center"/>
          </w:tcPr>
          <w:p w:rsidR="009C0CB9" w:rsidRDefault="0014351B">
            <w:pPr>
              <w:spacing w:after="150"/>
            </w:pPr>
            <w:r>
              <w:rPr>
                <w:color w:val="000000"/>
              </w:rPr>
              <w:t>– Царинска испостава Терминал Ниш;</w:t>
            </w:r>
          </w:p>
        </w:tc>
      </w:tr>
      <w:tr w:rsidR="009C0CB9">
        <w:trPr>
          <w:trHeight w:val="90"/>
          <w:tblCellSpacing w:w="0" w:type="auto"/>
        </w:trPr>
        <w:tc>
          <w:tcPr>
            <w:tcW w:w="5377" w:type="dxa"/>
            <w:vAlign w:val="center"/>
          </w:tcPr>
          <w:p w:rsidR="009C0CB9" w:rsidRDefault="0014351B">
            <w:pPr>
              <w:spacing w:after="150"/>
            </w:pPr>
            <w:r>
              <w:rPr>
                <w:color w:val="000000"/>
              </w:rPr>
              <w:t>Царинарниц</w:t>
            </w:r>
            <w:r>
              <w:rPr>
                <w:color w:val="000000"/>
              </w:rPr>
              <w:t>а Нови Сад</w:t>
            </w:r>
          </w:p>
        </w:tc>
        <w:tc>
          <w:tcPr>
            <w:tcW w:w="9023" w:type="dxa"/>
            <w:vAlign w:val="center"/>
          </w:tcPr>
          <w:p w:rsidR="009C0CB9" w:rsidRDefault="0014351B">
            <w:pPr>
              <w:spacing w:after="150"/>
            </w:pPr>
            <w:r>
              <w:rPr>
                <w:color w:val="000000"/>
              </w:rPr>
              <w:t>– Царинска испостава Железничка станица Шид;</w:t>
            </w:r>
          </w:p>
        </w:tc>
      </w:tr>
      <w:tr w:rsidR="009C0CB9">
        <w:trPr>
          <w:trHeight w:val="90"/>
          <w:tblCellSpacing w:w="0" w:type="auto"/>
        </w:trPr>
        <w:tc>
          <w:tcPr>
            <w:tcW w:w="5377" w:type="dxa"/>
            <w:vAlign w:val="center"/>
          </w:tcPr>
          <w:p w:rsidR="009C0CB9" w:rsidRDefault="0014351B">
            <w:pPr>
              <w:spacing w:after="150"/>
            </w:pPr>
            <w:r>
              <w:rPr>
                <w:color w:val="000000"/>
              </w:rPr>
              <w:t>Царинарница Суботица</w:t>
            </w:r>
          </w:p>
        </w:tc>
        <w:tc>
          <w:tcPr>
            <w:tcW w:w="9023" w:type="dxa"/>
            <w:vAlign w:val="center"/>
          </w:tcPr>
          <w:p w:rsidR="009C0CB9" w:rsidRDefault="0014351B">
            <w:pPr>
              <w:spacing w:after="150"/>
            </w:pPr>
            <w:r>
              <w:rPr>
                <w:color w:val="000000"/>
              </w:rPr>
              <w:t>– Царинска испостава Јавна складишта Суботица.</w:t>
            </w:r>
          </w:p>
        </w:tc>
      </w:tr>
      <w:tr w:rsidR="009C0CB9">
        <w:trPr>
          <w:trHeight w:val="90"/>
          <w:tblCellSpacing w:w="0" w:type="auto"/>
        </w:trPr>
        <w:tc>
          <w:tcPr>
            <w:tcW w:w="5377" w:type="dxa"/>
            <w:vAlign w:val="center"/>
          </w:tcPr>
          <w:p w:rsidR="009C0CB9" w:rsidRDefault="0014351B">
            <w:pPr>
              <w:spacing w:after="150"/>
            </w:pPr>
            <w:r>
              <w:rPr>
                <w:color w:val="000000"/>
              </w:rPr>
              <w:t>2) у железничком саобраћају:</w:t>
            </w:r>
          </w:p>
        </w:tc>
        <w:tc>
          <w:tcPr>
            <w:tcW w:w="9023" w:type="dxa"/>
            <w:vAlign w:val="center"/>
          </w:tcPr>
          <w:p w:rsidR="009C0CB9" w:rsidRDefault="009C0CB9"/>
        </w:tc>
      </w:tr>
      <w:tr w:rsidR="009C0CB9">
        <w:trPr>
          <w:trHeight w:val="90"/>
          <w:tblCellSpacing w:w="0" w:type="auto"/>
        </w:trPr>
        <w:tc>
          <w:tcPr>
            <w:tcW w:w="5377" w:type="dxa"/>
            <w:vAlign w:val="center"/>
          </w:tcPr>
          <w:p w:rsidR="009C0CB9" w:rsidRDefault="0014351B">
            <w:pPr>
              <w:spacing w:after="150"/>
            </w:pPr>
            <w:r>
              <w:rPr>
                <w:color w:val="000000"/>
              </w:rPr>
              <w:t>Царинарница Београд</w:t>
            </w:r>
          </w:p>
        </w:tc>
        <w:tc>
          <w:tcPr>
            <w:tcW w:w="9023" w:type="dxa"/>
            <w:vAlign w:val="center"/>
          </w:tcPr>
          <w:p w:rsidR="009C0CB9" w:rsidRDefault="0014351B">
            <w:pPr>
              <w:spacing w:after="150"/>
            </w:pPr>
            <w:r>
              <w:rPr>
                <w:color w:val="000000"/>
              </w:rPr>
              <w:t>– Царинска испостава Ранжирна Железничка станица Макиш – Београд;</w:t>
            </w:r>
          </w:p>
          <w:p w:rsidR="009C0CB9" w:rsidRDefault="0014351B">
            <w:pPr>
              <w:spacing w:after="150"/>
            </w:pPr>
            <w:r>
              <w:rPr>
                <w:b/>
                <w:color w:val="000000"/>
              </w:rPr>
              <w:t xml:space="preserve">– Царинска </w:t>
            </w:r>
            <w:r>
              <w:rPr>
                <w:b/>
                <w:color w:val="000000"/>
              </w:rPr>
              <w:t>испостава Панчево;</w:t>
            </w:r>
            <w:r>
              <w:rPr>
                <w:rFonts w:ascii="Calibri"/>
                <w:b/>
                <w:color w:val="000000"/>
                <w:vertAlign w:val="superscript"/>
              </w:rPr>
              <w:t>**</w:t>
            </w:r>
          </w:p>
        </w:tc>
      </w:tr>
      <w:tr w:rsidR="009C0CB9">
        <w:trPr>
          <w:trHeight w:val="90"/>
          <w:tblCellSpacing w:w="0" w:type="auto"/>
        </w:trPr>
        <w:tc>
          <w:tcPr>
            <w:tcW w:w="5377" w:type="dxa"/>
            <w:vAlign w:val="center"/>
          </w:tcPr>
          <w:p w:rsidR="009C0CB9" w:rsidRDefault="0014351B">
            <w:pPr>
              <w:spacing w:after="150"/>
            </w:pPr>
            <w:r>
              <w:rPr>
                <w:color w:val="000000"/>
              </w:rPr>
              <w:t>Царинарница Димитровград</w:t>
            </w:r>
          </w:p>
        </w:tc>
        <w:tc>
          <w:tcPr>
            <w:tcW w:w="9023" w:type="dxa"/>
            <w:vAlign w:val="center"/>
          </w:tcPr>
          <w:p w:rsidR="009C0CB9" w:rsidRDefault="0014351B">
            <w:pPr>
              <w:spacing w:after="150"/>
            </w:pPr>
            <w:r>
              <w:rPr>
                <w:color w:val="000000"/>
              </w:rPr>
              <w:t>– Царинска испостава Железничка станица Димитровград;</w:t>
            </w:r>
          </w:p>
        </w:tc>
      </w:tr>
      <w:tr w:rsidR="009C0CB9">
        <w:trPr>
          <w:trHeight w:val="90"/>
          <w:tblCellSpacing w:w="0" w:type="auto"/>
        </w:trPr>
        <w:tc>
          <w:tcPr>
            <w:tcW w:w="5377" w:type="dxa"/>
            <w:vAlign w:val="center"/>
          </w:tcPr>
          <w:p w:rsidR="009C0CB9" w:rsidRDefault="0014351B">
            <w:pPr>
              <w:spacing w:after="150"/>
            </w:pPr>
            <w:r>
              <w:rPr>
                <w:color w:val="000000"/>
              </w:rPr>
              <w:t>Царинарница Ниш</w:t>
            </w:r>
          </w:p>
        </w:tc>
        <w:tc>
          <w:tcPr>
            <w:tcW w:w="9023" w:type="dxa"/>
            <w:vAlign w:val="center"/>
          </w:tcPr>
          <w:p w:rsidR="009C0CB9" w:rsidRDefault="0014351B">
            <w:pPr>
              <w:spacing w:after="150"/>
            </w:pPr>
            <w:r>
              <w:rPr>
                <w:color w:val="000000"/>
              </w:rPr>
              <w:t>– Царинска испостава Железничка станица Ниш;</w:t>
            </w:r>
          </w:p>
        </w:tc>
      </w:tr>
      <w:tr w:rsidR="009C0CB9">
        <w:trPr>
          <w:trHeight w:val="90"/>
          <w:tblCellSpacing w:w="0" w:type="auto"/>
        </w:trPr>
        <w:tc>
          <w:tcPr>
            <w:tcW w:w="5377" w:type="dxa"/>
            <w:vAlign w:val="center"/>
          </w:tcPr>
          <w:p w:rsidR="009C0CB9" w:rsidRDefault="0014351B">
            <w:pPr>
              <w:spacing w:after="150"/>
            </w:pPr>
            <w:r>
              <w:rPr>
                <w:color w:val="000000"/>
              </w:rPr>
              <w:t>Царинарница Нови Сад</w:t>
            </w:r>
          </w:p>
        </w:tc>
        <w:tc>
          <w:tcPr>
            <w:tcW w:w="9023" w:type="dxa"/>
            <w:vAlign w:val="center"/>
          </w:tcPr>
          <w:p w:rsidR="009C0CB9" w:rsidRDefault="0014351B">
            <w:pPr>
              <w:spacing w:after="150"/>
            </w:pPr>
            <w:r>
              <w:rPr>
                <w:color w:val="000000"/>
              </w:rPr>
              <w:t>– Царинска испостава Железничка станица Шид;</w:t>
            </w:r>
          </w:p>
        </w:tc>
      </w:tr>
      <w:tr w:rsidR="009C0CB9">
        <w:trPr>
          <w:trHeight w:val="90"/>
          <w:tblCellSpacing w:w="0" w:type="auto"/>
        </w:trPr>
        <w:tc>
          <w:tcPr>
            <w:tcW w:w="5377" w:type="dxa"/>
            <w:vAlign w:val="center"/>
          </w:tcPr>
          <w:p w:rsidR="009C0CB9" w:rsidRDefault="0014351B">
            <w:pPr>
              <w:spacing w:after="150"/>
            </w:pPr>
            <w:r>
              <w:rPr>
                <w:color w:val="000000"/>
              </w:rPr>
              <w:t>Царинарница Суботица</w:t>
            </w:r>
          </w:p>
        </w:tc>
        <w:tc>
          <w:tcPr>
            <w:tcW w:w="9023" w:type="dxa"/>
            <w:vAlign w:val="center"/>
          </w:tcPr>
          <w:p w:rsidR="009C0CB9" w:rsidRDefault="0014351B">
            <w:pPr>
              <w:spacing w:after="150"/>
            </w:pPr>
            <w:r>
              <w:rPr>
                <w:color w:val="000000"/>
              </w:rPr>
              <w:t>– Ца</w:t>
            </w:r>
            <w:r>
              <w:rPr>
                <w:color w:val="000000"/>
              </w:rPr>
              <w:t>ринска испостава Железничка станица Суботица;</w:t>
            </w:r>
          </w:p>
        </w:tc>
      </w:tr>
      <w:tr w:rsidR="009C0CB9">
        <w:trPr>
          <w:trHeight w:val="90"/>
          <w:tblCellSpacing w:w="0" w:type="auto"/>
        </w:trPr>
        <w:tc>
          <w:tcPr>
            <w:tcW w:w="5377" w:type="dxa"/>
            <w:vAlign w:val="center"/>
          </w:tcPr>
          <w:p w:rsidR="009C0CB9" w:rsidRDefault="0014351B">
            <w:pPr>
              <w:spacing w:after="150"/>
            </w:pPr>
            <w:r>
              <w:rPr>
                <w:color w:val="000000"/>
              </w:rPr>
              <w:t>Царинарница Ужице</w:t>
            </w:r>
          </w:p>
        </w:tc>
        <w:tc>
          <w:tcPr>
            <w:tcW w:w="9023" w:type="dxa"/>
            <w:vAlign w:val="center"/>
          </w:tcPr>
          <w:p w:rsidR="009C0CB9" w:rsidRDefault="0014351B">
            <w:pPr>
              <w:spacing w:after="150"/>
            </w:pPr>
            <w:r>
              <w:rPr>
                <w:color w:val="000000"/>
              </w:rPr>
              <w:t>– Царинска испостава Пријепоље.</w:t>
            </w:r>
          </w:p>
        </w:tc>
      </w:tr>
      <w:tr w:rsidR="009C0CB9">
        <w:trPr>
          <w:trHeight w:val="90"/>
          <w:tblCellSpacing w:w="0" w:type="auto"/>
        </w:trPr>
        <w:tc>
          <w:tcPr>
            <w:tcW w:w="5377" w:type="dxa"/>
            <w:vAlign w:val="center"/>
          </w:tcPr>
          <w:p w:rsidR="009C0CB9" w:rsidRDefault="0014351B">
            <w:pPr>
              <w:spacing w:after="150"/>
            </w:pPr>
            <w:r>
              <w:rPr>
                <w:color w:val="000000"/>
              </w:rPr>
              <w:t>3) у речном саобраћају:</w:t>
            </w:r>
          </w:p>
        </w:tc>
        <w:tc>
          <w:tcPr>
            <w:tcW w:w="9023" w:type="dxa"/>
            <w:vAlign w:val="center"/>
          </w:tcPr>
          <w:p w:rsidR="009C0CB9" w:rsidRDefault="009C0CB9"/>
        </w:tc>
      </w:tr>
      <w:tr w:rsidR="009C0CB9">
        <w:trPr>
          <w:trHeight w:val="90"/>
          <w:tblCellSpacing w:w="0" w:type="auto"/>
        </w:trPr>
        <w:tc>
          <w:tcPr>
            <w:tcW w:w="5377" w:type="dxa"/>
            <w:vAlign w:val="center"/>
          </w:tcPr>
          <w:p w:rsidR="009C0CB9" w:rsidRDefault="0014351B">
            <w:pPr>
              <w:spacing w:after="150"/>
            </w:pPr>
            <w:r>
              <w:rPr>
                <w:color w:val="000000"/>
              </w:rPr>
              <w:t>Царинарница Београд</w:t>
            </w:r>
          </w:p>
        </w:tc>
        <w:tc>
          <w:tcPr>
            <w:tcW w:w="9023" w:type="dxa"/>
            <w:vAlign w:val="center"/>
          </w:tcPr>
          <w:p w:rsidR="009C0CB9" w:rsidRDefault="0014351B">
            <w:pPr>
              <w:spacing w:after="150"/>
            </w:pPr>
            <w:r>
              <w:rPr>
                <w:color w:val="000000"/>
              </w:rPr>
              <w:t>– Царинска испостава Лука Београд;</w:t>
            </w:r>
          </w:p>
        </w:tc>
      </w:tr>
      <w:tr w:rsidR="009C0CB9">
        <w:trPr>
          <w:trHeight w:val="90"/>
          <w:tblCellSpacing w:w="0" w:type="auto"/>
        </w:trPr>
        <w:tc>
          <w:tcPr>
            <w:tcW w:w="5377" w:type="dxa"/>
            <w:vAlign w:val="center"/>
          </w:tcPr>
          <w:p w:rsidR="009C0CB9" w:rsidRDefault="009C0CB9">
            <w:pPr>
              <w:spacing w:after="150"/>
            </w:pPr>
          </w:p>
        </w:tc>
        <w:tc>
          <w:tcPr>
            <w:tcW w:w="9023" w:type="dxa"/>
            <w:vAlign w:val="center"/>
          </w:tcPr>
          <w:p w:rsidR="009C0CB9" w:rsidRDefault="0014351B">
            <w:pPr>
              <w:spacing w:after="150"/>
            </w:pPr>
            <w:r>
              <w:rPr>
                <w:color w:val="000000"/>
              </w:rPr>
              <w:t>– Царинска испостава Панчево;</w:t>
            </w:r>
          </w:p>
        </w:tc>
      </w:tr>
      <w:tr w:rsidR="009C0CB9">
        <w:trPr>
          <w:trHeight w:val="90"/>
          <w:tblCellSpacing w:w="0" w:type="auto"/>
        </w:trPr>
        <w:tc>
          <w:tcPr>
            <w:tcW w:w="5377" w:type="dxa"/>
            <w:vAlign w:val="center"/>
          </w:tcPr>
          <w:p w:rsidR="009C0CB9" w:rsidRDefault="0014351B">
            <w:pPr>
              <w:spacing w:after="150"/>
            </w:pPr>
            <w:r>
              <w:rPr>
                <w:color w:val="000000"/>
              </w:rPr>
              <w:t>Царинарница Нови Сад</w:t>
            </w:r>
          </w:p>
        </w:tc>
        <w:tc>
          <w:tcPr>
            <w:tcW w:w="9023" w:type="dxa"/>
            <w:vAlign w:val="center"/>
          </w:tcPr>
          <w:p w:rsidR="009C0CB9" w:rsidRDefault="0014351B">
            <w:pPr>
              <w:spacing w:after="150"/>
            </w:pPr>
            <w:r>
              <w:rPr>
                <w:color w:val="000000"/>
              </w:rPr>
              <w:t xml:space="preserve">– Царинска испостава </w:t>
            </w:r>
            <w:r>
              <w:rPr>
                <w:color w:val="000000"/>
              </w:rPr>
              <w:t>Лука и складишта Нови Сад.</w:t>
            </w:r>
          </w:p>
        </w:tc>
      </w:tr>
    </w:tbl>
    <w:bookmarkEnd w:id="10"/>
    <w:p w:rsidR="009C0CB9" w:rsidRDefault="0014351B">
      <w:pPr>
        <w:spacing w:after="150"/>
      </w:pPr>
      <w:r>
        <w:rPr>
          <w:color w:val="000000"/>
        </w:rPr>
        <w:t>*Службени гласник РС, број 67/2022</w:t>
      </w:r>
    </w:p>
    <w:p w:rsidR="009C0CB9" w:rsidRDefault="0014351B">
      <w:pPr>
        <w:spacing w:after="150"/>
      </w:pPr>
      <w:r>
        <w:rPr>
          <w:color w:val="000000"/>
        </w:rPr>
        <w:t>**Службени гласник РС, број 139/2022</w:t>
      </w:r>
    </w:p>
    <w:p w:rsidR="009C0CB9" w:rsidRDefault="0014351B">
      <w:pPr>
        <w:spacing w:after="120"/>
        <w:jc w:val="center"/>
      </w:pPr>
      <w:r>
        <w:rPr>
          <w:b/>
          <w:color w:val="000000"/>
        </w:rPr>
        <w:lastRenderedPageBreak/>
        <w:t>Извоз шећера</w:t>
      </w:r>
    </w:p>
    <w:p w:rsidR="009C0CB9" w:rsidRDefault="0014351B">
      <w:pPr>
        <w:spacing w:after="120"/>
        <w:jc w:val="center"/>
      </w:pPr>
      <w:r>
        <w:rPr>
          <w:color w:val="000000"/>
        </w:rPr>
        <w:t>Члан 15.</w:t>
      </w:r>
    </w:p>
    <w:p w:rsidR="009C0CB9" w:rsidRDefault="0014351B">
      <w:pPr>
        <w:spacing w:after="150"/>
      </w:pPr>
      <w:r>
        <w:rPr>
          <w:color w:val="000000"/>
        </w:rPr>
        <w:t>Шећер може да се извозно царини само у следећим царинарницама: Београд, Зрењанин, Нови Сад, Суботица, Шабац и Вршац.</w:t>
      </w:r>
    </w:p>
    <w:p w:rsidR="009C0CB9" w:rsidRDefault="0014351B">
      <w:pPr>
        <w:spacing w:after="120"/>
        <w:jc w:val="center"/>
      </w:pPr>
      <w:r>
        <w:rPr>
          <w:b/>
          <w:color w:val="000000"/>
        </w:rPr>
        <w:t>Извоз шећера у зе</w:t>
      </w:r>
      <w:r>
        <w:rPr>
          <w:b/>
          <w:color w:val="000000"/>
        </w:rPr>
        <w:t>мље Европске уније уз примену преференцијала</w:t>
      </w:r>
    </w:p>
    <w:p w:rsidR="009C0CB9" w:rsidRDefault="0014351B">
      <w:pPr>
        <w:spacing w:after="120"/>
        <w:jc w:val="center"/>
      </w:pPr>
      <w:r>
        <w:rPr>
          <w:color w:val="000000"/>
        </w:rPr>
        <w:t>Члан 16.</w:t>
      </w:r>
    </w:p>
    <w:p w:rsidR="009C0CB9" w:rsidRDefault="0014351B">
      <w:pPr>
        <w:spacing w:after="150"/>
      </w:pPr>
      <w:r>
        <w:rPr>
          <w:color w:val="000000"/>
        </w:rPr>
        <w:t>Поступак извозног царињења шећера за извоз у земље Европске уније уз примену преференцијала врши се само преко следећих царинарница (царинских испостава/ реферата):</w:t>
      </w:r>
    </w:p>
    <w:tbl>
      <w:tblPr>
        <w:tblW w:w="0" w:type="auto"/>
        <w:tblCellSpacing w:w="0" w:type="auto"/>
        <w:tblLook w:val="04A0" w:firstRow="1" w:lastRow="0" w:firstColumn="1" w:lastColumn="0" w:noHBand="0" w:noVBand="1"/>
      </w:tblPr>
      <w:tblGrid>
        <w:gridCol w:w="3089"/>
        <w:gridCol w:w="6154"/>
      </w:tblGrid>
      <w:tr w:rsidR="009C0CB9">
        <w:trPr>
          <w:trHeight w:val="90"/>
          <w:tblCellSpacing w:w="0" w:type="auto"/>
        </w:trPr>
        <w:tc>
          <w:tcPr>
            <w:tcW w:w="4260" w:type="dxa"/>
            <w:vAlign w:val="center"/>
          </w:tcPr>
          <w:p w:rsidR="009C0CB9" w:rsidRDefault="0014351B">
            <w:pPr>
              <w:spacing w:after="150"/>
            </w:pPr>
            <w:bookmarkStart w:id="11" w:name="table021"/>
            <w:r>
              <w:rPr>
                <w:color w:val="000000"/>
              </w:rPr>
              <w:t>Царинарница Београд</w:t>
            </w:r>
          </w:p>
        </w:tc>
        <w:tc>
          <w:tcPr>
            <w:tcW w:w="10140" w:type="dxa"/>
            <w:vAlign w:val="center"/>
          </w:tcPr>
          <w:p w:rsidR="009C0CB9" w:rsidRDefault="0014351B">
            <w:pPr>
              <w:spacing w:after="150"/>
            </w:pPr>
            <w:r>
              <w:rPr>
                <w:color w:val="000000"/>
              </w:rPr>
              <w:t xml:space="preserve">– Царинска </w:t>
            </w:r>
            <w:r>
              <w:rPr>
                <w:color w:val="000000"/>
              </w:rPr>
              <w:t>испостава Панчево;</w:t>
            </w:r>
          </w:p>
        </w:tc>
      </w:tr>
      <w:tr w:rsidR="009C0CB9">
        <w:trPr>
          <w:trHeight w:val="90"/>
          <w:tblCellSpacing w:w="0" w:type="auto"/>
        </w:trPr>
        <w:tc>
          <w:tcPr>
            <w:tcW w:w="4260" w:type="dxa"/>
            <w:vAlign w:val="center"/>
          </w:tcPr>
          <w:p w:rsidR="009C0CB9" w:rsidRDefault="0014351B">
            <w:pPr>
              <w:spacing w:after="150"/>
            </w:pPr>
            <w:r>
              <w:rPr>
                <w:color w:val="000000"/>
              </w:rPr>
              <w:t>Царинарница Зрењанин:</w:t>
            </w:r>
          </w:p>
        </w:tc>
        <w:tc>
          <w:tcPr>
            <w:tcW w:w="10140" w:type="dxa"/>
            <w:vAlign w:val="center"/>
          </w:tcPr>
          <w:p w:rsidR="009C0CB9" w:rsidRDefault="0014351B">
            <w:pPr>
              <w:spacing w:after="150"/>
            </w:pPr>
            <w:r>
              <w:rPr>
                <w:color w:val="000000"/>
              </w:rPr>
              <w:t>– Царинска испостава Зрењанин;</w:t>
            </w:r>
          </w:p>
        </w:tc>
      </w:tr>
      <w:tr w:rsidR="009C0CB9">
        <w:trPr>
          <w:trHeight w:val="90"/>
          <w:tblCellSpacing w:w="0" w:type="auto"/>
        </w:trPr>
        <w:tc>
          <w:tcPr>
            <w:tcW w:w="4260" w:type="dxa"/>
            <w:vAlign w:val="center"/>
          </w:tcPr>
          <w:p w:rsidR="009C0CB9" w:rsidRDefault="009C0CB9">
            <w:pPr>
              <w:spacing w:after="150"/>
            </w:pPr>
          </w:p>
        </w:tc>
        <w:tc>
          <w:tcPr>
            <w:tcW w:w="10140" w:type="dxa"/>
            <w:vAlign w:val="center"/>
          </w:tcPr>
          <w:p w:rsidR="009C0CB9" w:rsidRDefault="0014351B">
            <w:pPr>
              <w:spacing w:after="150"/>
            </w:pPr>
            <w:r>
              <w:rPr>
                <w:color w:val="000000"/>
              </w:rPr>
              <w:t>– Царинска испостава Кикинда;</w:t>
            </w:r>
          </w:p>
        </w:tc>
      </w:tr>
      <w:tr w:rsidR="009C0CB9">
        <w:trPr>
          <w:trHeight w:val="90"/>
          <w:tblCellSpacing w:w="0" w:type="auto"/>
        </w:trPr>
        <w:tc>
          <w:tcPr>
            <w:tcW w:w="4260" w:type="dxa"/>
            <w:vAlign w:val="center"/>
          </w:tcPr>
          <w:p w:rsidR="009C0CB9" w:rsidRDefault="0014351B">
            <w:pPr>
              <w:spacing w:after="150"/>
            </w:pPr>
            <w:r>
              <w:rPr>
                <w:color w:val="000000"/>
              </w:rPr>
              <w:t>Царинарница Нови Сад:</w:t>
            </w:r>
          </w:p>
        </w:tc>
        <w:tc>
          <w:tcPr>
            <w:tcW w:w="10140" w:type="dxa"/>
            <w:vAlign w:val="center"/>
          </w:tcPr>
          <w:p w:rsidR="009C0CB9" w:rsidRDefault="0014351B">
            <w:pPr>
              <w:spacing w:after="150"/>
            </w:pPr>
            <w:r>
              <w:rPr>
                <w:color w:val="000000"/>
              </w:rPr>
              <w:t>– Царински реферат Врбас;</w:t>
            </w:r>
          </w:p>
        </w:tc>
      </w:tr>
      <w:tr w:rsidR="009C0CB9">
        <w:trPr>
          <w:trHeight w:val="90"/>
          <w:tblCellSpacing w:w="0" w:type="auto"/>
        </w:trPr>
        <w:tc>
          <w:tcPr>
            <w:tcW w:w="4260" w:type="dxa"/>
            <w:vAlign w:val="center"/>
          </w:tcPr>
          <w:p w:rsidR="009C0CB9" w:rsidRDefault="009C0CB9">
            <w:pPr>
              <w:spacing w:after="150"/>
            </w:pPr>
          </w:p>
        </w:tc>
        <w:tc>
          <w:tcPr>
            <w:tcW w:w="10140" w:type="dxa"/>
            <w:vAlign w:val="center"/>
          </w:tcPr>
          <w:p w:rsidR="009C0CB9" w:rsidRDefault="0014351B">
            <w:pPr>
              <w:spacing w:after="150"/>
            </w:pPr>
            <w:r>
              <w:rPr>
                <w:color w:val="000000"/>
              </w:rPr>
              <w:t>–Царинска испостава Ранжирна Железничка станица Нови Сад;</w:t>
            </w:r>
          </w:p>
        </w:tc>
      </w:tr>
      <w:tr w:rsidR="009C0CB9">
        <w:trPr>
          <w:trHeight w:val="90"/>
          <w:tblCellSpacing w:w="0" w:type="auto"/>
        </w:trPr>
        <w:tc>
          <w:tcPr>
            <w:tcW w:w="4260" w:type="dxa"/>
            <w:vAlign w:val="center"/>
          </w:tcPr>
          <w:p w:rsidR="009C0CB9" w:rsidRDefault="009C0CB9">
            <w:pPr>
              <w:spacing w:after="150"/>
            </w:pPr>
          </w:p>
        </w:tc>
        <w:tc>
          <w:tcPr>
            <w:tcW w:w="10140" w:type="dxa"/>
            <w:vAlign w:val="center"/>
          </w:tcPr>
          <w:p w:rsidR="009C0CB9" w:rsidRDefault="0014351B">
            <w:pPr>
              <w:spacing w:after="150"/>
            </w:pPr>
            <w:r>
              <w:rPr>
                <w:color w:val="000000"/>
              </w:rPr>
              <w:t>– Царинска испостава Бачка Паланка;</w:t>
            </w:r>
          </w:p>
        </w:tc>
      </w:tr>
      <w:tr w:rsidR="009C0CB9">
        <w:trPr>
          <w:trHeight w:val="90"/>
          <w:tblCellSpacing w:w="0" w:type="auto"/>
        </w:trPr>
        <w:tc>
          <w:tcPr>
            <w:tcW w:w="4260" w:type="dxa"/>
            <w:vAlign w:val="center"/>
          </w:tcPr>
          <w:p w:rsidR="009C0CB9" w:rsidRDefault="0014351B">
            <w:pPr>
              <w:spacing w:after="150"/>
            </w:pPr>
            <w:r>
              <w:rPr>
                <w:color w:val="000000"/>
              </w:rPr>
              <w:t>Цар</w:t>
            </w:r>
            <w:r>
              <w:rPr>
                <w:color w:val="000000"/>
              </w:rPr>
              <w:t>инарница Шабац</w:t>
            </w:r>
          </w:p>
        </w:tc>
        <w:tc>
          <w:tcPr>
            <w:tcW w:w="10140" w:type="dxa"/>
            <w:vAlign w:val="center"/>
          </w:tcPr>
          <w:p w:rsidR="009C0CB9" w:rsidRDefault="0014351B">
            <w:pPr>
              <w:spacing w:after="150"/>
            </w:pPr>
            <w:r>
              <w:rPr>
                <w:color w:val="000000"/>
              </w:rPr>
              <w:t>– Царинска испостава Сремска Митровица.</w:t>
            </w:r>
          </w:p>
        </w:tc>
      </w:tr>
    </w:tbl>
    <w:bookmarkEnd w:id="11"/>
    <w:p w:rsidR="009C0CB9" w:rsidRDefault="0014351B">
      <w:pPr>
        <w:spacing w:after="150"/>
      </w:pPr>
      <w:r>
        <w:rPr>
          <w:color w:val="000000"/>
        </w:rPr>
        <w:t xml:space="preserve">Шећер чије се извозно царињење врши код наведених царинских испостава/реферата за извоз у земље Европске уније уз примену преференцијала, мора да буде утоварен у превозна средства у фабрици шећера </w:t>
      </w:r>
      <w:r>
        <w:rPr>
          <w:color w:val="000000"/>
        </w:rPr>
        <w:t>која га је произвела и без претовара отпремљен преко тих царинских испостава/реферата.</w:t>
      </w:r>
    </w:p>
    <w:p w:rsidR="009C0CB9" w:rsidRDefault="0014351B">
      <w:pPr>
        <w:spacing w:after="150"/>
      </w:pPr>
      <w:r>
        <w:rPr>
          <w:color w:val="000000"/>
        </w:rPr>
        <w:t xml:space="preserve">Изузетно од става 2. овог члана, ако се странка у поступку извозног царињења определила за комбиновани – мултимодални саобраћај и у рубрику 25 ЈЦИ (Врста саобраћаја на </w:t>
      </w:r>
      <w:r>
        <w:rPr>
          <w:color w:val="000000"/>
        </w:rPr>
        <w:t>граници) унела шифру „60”, може, уз сагласност Управе царина, да изврши претовар шећера.</w:t>
      </w:r>
    </w:p>
    <w:p w:rsidR="009C0CB9" w:rsidRDefault="0014351B">
      <w:pPr>
        <w:spacing w:after="120"/>
        <w:jc w:val="center"/>
      </w:pPr>
      <w:r>
        <w:rPr>
          <w:color w:val="000000"/>
        </w:rPr>
        <w:t>Члан 17.</w:t>
      </w:r>
    </w:p>
    <w:p w:rsidR="009C0CB9" w:rsidRDefault="0014351B">
      <w:pPr>
        <w:spacing w:after="150"/>
      </w:pPr>
      <w:r>
        <w:rPr>
          <w:color w:val="000000"/>
        </w:rPr>
        <w:t>Одговарајући царински поступци у смислу овог правилника могу се спроводити искључиво у оквиру организационих јединица (царинских испостава/реферата) који су о</w:t>
      </w:r>
      <w:r>
        <w:rPr>
          <w:color w:val="000000"/>
        </w:rPr>
        <w:t>вим правилником одређени за спровођење тих поступака.</w:t>
      </w:r>
    </w:p>
    <w:p w:rsidR="009C0CB9" w:rsidRDefault="0014351B">
      <w:pPr>
        <w:spacing w:after="120"/>
        <w:jc w:val="center"/>
      </w:pPr>
      <w:r>
        <w:rPr>
          <w:color w:val="000000"/>
        </w:rPr>
        <w:t>Члан 18.</w:t>
      </w:r>
    </w:p>
    <w:p w:rsidR="009C0CB9" w:rsidRDefault="0014351B">
      <w:pPr>
        <w:spacing w:after="150"/>
      </w:pPr>
      <w:r>
        <w:rPr>
          <w:color w:val="000000"/>
        </w:rPr>
        <w:t>Даном ступања на снагу овог правилника престаје да важи Правилник о одређивању царинских органа за царињење одређених врста робе или спровођење одређених поступака („Службени гласник РС”, бр. 4</w:t>
      </w:r>
      <w:r>
        <w:rPr>
          <w:color w:val="000000"/>
        </w:rPr>
        <w:t>2/19, 86/19, 96/19, 57/20, 115/20, 152/20 и 22/21).</w:t>
      </w:r>
    </w:p>
    <w:p w:rsidR="009C0CB9" w:rsidRDefault="0014351B">
      <w:pPr>
        <w:spacing w:after="120"/>
        <w:jc w:val="center"/>
      </w:pPr>
      <w:r>
        <w:rPr>
          <w:color w:val="000000"/>
        </w:rPr>
        <w:lastRenderedPageBreak/>
        <w:t>Члан 19.</w:t>
      </w:r>
    </w:p>
    <w:p w:rsidR="009C0CB9" w:rsidRDefault="0014351B">
      <w:pPr>
        <w:spacing w:after="150"/>
      </w:pPr>
      <w:r>
        <w:rPr>
          <w:color w:val="000000"/>
        </w:rPr>
        <w:t>Овај правилник ступа на снагу осмог дана од дана објављивања у „Службеном гласнику Републике Србије”.</w:t>
      </w:r>
    </w:p>
    <w:p w:rsidR="009C0CB9" w:rsidRDefault="0014351B">
      <w:pPr>
        <w:spacing w:after="150"/>
        <w:jc w:val="right"/>
      </w:pPr>
      <w:r>
        <w:rPr>
          <w:color w:val="000000"/>
        </w:rPr>
        <w:t>Број 110-00-00393/2021-17</w:t>
      </w:r>
    </w:p>
    <w:p w:rsidR="009C0CB9" w:rsidRDefault="0014351B">
      <w:pPr>
        <w:spacing w:after="150"/>
        <w:jc w:val="right"/>
      </w:pPr>
      <w:r>
        <w:rPr>
          <w:color w:val="000000"/>
        </w:rPr>
        <w:t>У Београду, 30. јула 2021. године</w:t>
      </w:r>
    </w:p>
    <w:p w:rsidR="009C0CB9" w:rsidRDefault="0014351B">
      <w:pPr>
        <w:spacing w:after="150"/>
        <w:jc w:val="right"/>
      </w:pPr>
      <w:r>
        <w:rPr>
          <w:color w:val="000000"/>
        </w:rPr>
        <w:t>Министар,</w:t>
      </w:r>
    </w:p>
    <w:p w:rsidR="009C0CB9" w:rsidRDefault="0014351B">
      <w:pPr>
        <w:spacing w:after="150"/>
        <w:jc w:val="right"/>
      </w:pPr>
      <w:r>
        <w:rPr>
          <w:b/>
          <w:color w:val="000000"/>
        </w:rPr>
        <w:t>Синиша Мали,</w:t>
      </w:r>
      <w:r>
        <w:rPr>
          <w:color w:val="000000"/>
        </w:rPr>
        <w:t xml:space="preserve"> с.р.</w:t>
      </w:r>
    </w:p>
    <w:p w:rsidR="009C0CB9" w:rsidRDefault="0014351B">
      <w:pPr>
        <w:spacing w:after="120"/>
        <w:jc w:val="center"/>
      </w:pPr>
      <w:r>
        <w:rPr>
          <w:b/>
          <w:color w:val="000000"/>
        </w:rPr>
        <w:t>ОДРЕД</w:t>
      </w:r>
      <w:r>
        <w:rPr>
          <w:b/>
          <w:color w:val="000000"/>
        </w:rPr>
        <w:t>БЕ КОЈЕ НИСУ УНЕТЕ У "ПРЕЧИШЋЕН ТЕКСТ" ПРАВИЛНИКА</w:t>
      </w:r>
    </w:p>
    <w:p w:rsidR="009C0CB9" w:rsidRDefault="0014351B">
      <w:pPr>
        <w:spacing w:after="150"/>
        <w:jc w:val="center"/>
      </w:pPr>
      <w:r>
        <w:rPr>
          <w:i/>
          <w:color w:val="000000"/>
        </w:rPr>
        <w:t>Правилника о изменама и допунама Правилника о одређивању царинских органа за царињење одређених врста робе или спровођење одређених поступака: "Службени гласник РС", број 54/2022-12</w:t>
      </w:r>
    </w:p>
    <w:p w:rsidR="009C0CB9" w:rsidRDefault="0014351B">
      <w:pPr>
        <w:spacing w:after="120"/>
        <w:jc w:val="center"/>
      </w:pPr>
      <w:r>
        <w:rPr>
          <w:b/>
          <w:color w:val="000000"/>
        </w:rPr>
        <w:t>Члан 4.</w:t>
      </w:r>
    </w:p>
    <w:p w:rsidR="009C0CB9" w:rsidRDefault="0014351B">
      <w:pPr>
        <w:spacing w:after="150"/>
      </w:pPr>
      <w:r>
        <w:rPr>
          <w:b/>
          <w:color w:val="000000"/>
        </w:rPr>
        <w:t>Овај правилник с</w:t>
      </w:r>
      <w:r>
        <w:rPr>
          <w:b/>
          <w:color w:val="000000"/>
        </w:rPr>
        <w:t>тупа на снагу наредног дана од дана објављивања у „Службеном гласнику Републике Србијеˮ.</w:t>
      </w:r>
    </w:p>
    <w:p w:rsidR="009C0CB9" w:rsidRDefault="009C0CB9">
      <w:pPr>
        <w:spacing w:after="150"/>
        <w:jc w:val="right"/>
      </w:pPr>
    </w:p>
    <w:p w:rsidR="009C0CB9" w:rsidRDefault="0014351B">
      <w:pPr>
        <w:spacing w:after="150"/>
        <w:jc w:val="center"/>
      </w:pPr>
      <w:r>
        <w:rPr>
          <w:color w:val="000000"/>
        </w:rPr>
        <w:t> </w:t>
      </w:r>
    </w:p>
    <w:p w:rsidR="009C0CB9" w:rsidRDefault="0014351B">
      <w:pPr>
        <w:spacing w:after="150"/>
        <w:jc w:val="right"/>
      </w:pPr>
      <w:r>
        <w:rPr>
          <w:color w:val="000000"/>
        </w:rPr>
        <w:t> </w:t>
      </w:r>
    </w:p>
    <w:sectPr w:rsidR="009C0CB9">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CB9"/>
    <w:rsid w:val="0014351B"/>
    <w:rsid w:val="009C0C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E0D06E9-78ED-4CAB-9A68-8A398357D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18</Pages>
  <Words>3715</Words>
  <Characters>21177</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Jasmina Knеžević</dc:creator>
  <cp:lastModifiedBy>Jasmina Knеžević</cp:lastModifiedBy>
  <cp:revision>2</cp:revision>
  <dcterms:created xsi:type="dcterms:W3CDTF">2022-12-21T11:15:00Z</dcterms:created>
  <dcterms:modified xsi:type="dcterms:W3CDTF">2022-12-21T11:15:00Z</dcterms:modified>
</cp:coreProperties>
</file>