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D1181" w:rsidRDefault="00BE5BB6" w:rsidP="00BE5BB6">
      <w:pPr>
        <w:spacing w:after="150"/>
      </w:pPr>
      <w:r>
        <w:rPr>
          <w:rFonts w:ascii="Tahoma" w:hAnsi="Tahoma" w:cs="Tahoma"/>
          <w:color w:val="000000"/>
        </w:rPr>
        <w:t>﻿</w:t>
      </w:r>
      <w:bookmarkStart w:id="0" w:name="_GoBack"/>
      <w:bookmarkEnd w:id="0"/>
    </w:p>
    <w:p w:rsidR="00BD1181" w:rsidRDefault="00BE5BB6">
      <w:pPr>
        <w:spacing w:after="225"/>
        <w:jc w:val="center"/>
      </w:pPr>
      <w:r>
        <w:rPr>
          <w:b/>
          <w:color w:val="000000"/>
        </w:rPr>
        <w:t>З</w:t>
      </w:r>
      <w:r>
        <w:rPr>
          <w:b/>
          <w:color w:val="000000"/>
        </w:rPr>
        <w:t>АКОН</w:t>
      </w:r>
    </w:p>
    <w:p w:rsidR="00BD1181" w:rsidRDefault="00BE5BB6">
      <w:pPr>
        <w:spacing w:after="150"/>
        <w:jc w:val="center"/>
      </w:pPr>
      <w:r>
        <w:rPr>
          <w:b/>
          <w:color w:val="000000"/>
        </w:rPr>
        <w:t>о потврђивању Одлуке Брoj 1/2021 Савета за стабилизацију и придруживање ЕУ и Србије о измени Споразума о стабилизац</w:t>
      </w:r>
      <w:r>
        <w:rPr>
          <w:b/>
          <w:color w:val="000000"/>
        </w:rPr>
        <w:t>ији и придруживању између Европских заједница и њихових држава чланица, са једне стране, и Републике Србије, са друге стране, заменом његовог Протокола 3 о дефиницији појма „производи са пореклом” и методама административне сарадње</w:t>
      </w:r>
    </w:p>
    <w:p w:rsidR="00BD1181" w:rsidRDefault="00BE5BB6">
      <w:pPr>
        <w:spacing w:after="120"/>
        <w:jc w:val="center"/>
      </w:pPr>
      <w:r>
        <w:rPr>
          <w:color w:val="000000"/>
        </w:rPr>
        <w:t>Члан 1.</w:t>
      </w:r>
    </w:p>
    <w:p w:rsidR="00BD1181" w:rsidRDefault="00BE5BB6">
      <w:pPr>
        <w:spacing w:after="150"/>
      </w:pPr>
      <w:r>
        <w:rPr>
          <w:color w:val="000000"/>
        </w:rPr>
        <w:t>Потврђује се Одл</w:t>
      </w:r>
      <w:r>
        <w:rPr>
          <w:color w:val="000000"/>
        </w:rPr>
        <w:t>ука Број 1/2021 Савета за стабилизацију и придруживање ЕУ и Србије о измени Споразумa о стабилизацији и придруживању између Европских заједница и њихових држава чланица, са једне стране, и Републике Србије, са друге стране, заменом његовог Протокола 3 о де</w:t>
      </w:r>
      <w:r>
        <w:rPr>
          <w:color w:val="000000"/>
        </w:rPr>
        <w:t>финицији појма „производи са пореклом” и методама административне сарадње, усвојена 6. децембра 2021. године, у оригиналу на српском и енглеском језику.</w:t>
      </w:r>
    </w:p>
    <w:p w:rsidR="00BD1181" w:rsidRDefault="00BE5BB6">
      <w:pPr>
        <w:spacing w:after="120"/>
        <w:jc w:val="center"/>
      </w:pPr>
      <w:r>
        <w:rPr>
          <w:color w:val="000000"/>
        </w:rPr>
        <w:t>Члан 2.</w:t>
      </w:r>
    </w:p>
    <w:p w:rsidR="00BD1181" w:rsidRDefault="00BE5BB6">
      <w:pPr>
        <w:spacing w:after="150"/>
      </w:pPr>
      <w:r>
        <w:rPr>
          <w:color w:val="000000"/>
        </w:rPr>
        <w:t xml:space="preserve">Текст Одлуке Број 1/2021 Савета за стабилизацију и придруживање ЕУ и Србије о измени Споразумa </w:t>
      </w:r>
      <w:r>
        <w:rPr>
          <w:color w:val="000000"/>
        </w:rPr>
        <w:t>о стабилизацији и придруживању између Европских заједница и њихових држава чланица, са једне стране, и Републике Србије, са друге стране, заменом његовог Протокола 3 о дефиницији појма „производи са пореклом” и методама административне сарадње, у оригиналу</w:t>
      </w:r>
      <w:r>
        <w:rPr>
          <w:color w:val="000000"/>
        </w:rPr>
        <w:t xml:space="preserve"> на српском језику гласи:</w:t>
      </w:r>
    </w:p>
    <w:p w:rsidR="00BD1181" w:rsidRDefault="00BE5BB6">
      <w:pPr>
        <w:spacing w:after="120"/>
        <w:jc w:val="center"/>
      </w:pPr>
      <w:r>
        <w:rPr>
          <w:b/>
          <w:color w:val="000000"/>
        </w:rPr>
        <w:t>ОДЛУКА БРOJ 1/2021</w:t>
      </w:r>
    </w:p>
    <w:p w:rsidR="00BD1181" w:rsidRDefault="00BE5BB6">
      <w:pPr>
        <w:spacing w:after="120"/>
        <w:jc w:val="center"/>
      </w:pPr>
      <w:r>
        <w:rPr>
          <w:b/>
          <w:color w:val="000000"/>
        </w:rPr>
        <w:t>САВЕТА ЗА СТАБИЛИЗАЦИЈУ И ПРИДРУЖИВАЊЕ ЕУ И СРБИЈЕ</w:t>
      </w:r>
    </w:p>
    <w:p w:rsidR="00BD1181" w:rsidRDefault="00BE5BB6">
      <w:pPr>
        <w:spacing w:after="120"/>
        <w:jc w:val="center"/>
      </w:pPr>
      <w:r>
        <w:rPr>
          <w:b/>
          <w:color w:val="000000"/>
        </w:rPr>
        <w:t>о</w:t>
      </w:r>
    </w:p>
    <w:p w:rsidR="00BD1181" w:rsidRDefault="00BE5BB6">
      <w:pPr>
        <w:spacing w:after="120"/>
        <w:jc w:val="center"/>
      </w:pPr>
      <w:r>
        <w:rPr>
          <w:b/>
          <w:color w:val="000000"/>
        </w:rPr>
        <w:t>измени Споразумa о стабилизацији и придруживању између Европских заједница и њихових држава чланица, са једне стране, и Републике Србије, са друге стране, зам</w:t>
      </w:r>
      <w:r>
        <w:rPr>
          <w:b/>
          <w:color w:val="000000"/>
        </w:rPr>
        <w:t>еном његовог Протокола 3 о дефиницији појма „производи са пореклом” и методама административне сарадње</w:t>
      </w:r>
    </w:p>
    <w:p w:rsidR="00BD1181" w:rsidRDefault="00BE5BB6">
      <w:pPr>
        <w:spacing w:after="150"/>
      </w:pPr>
      <w:r>
        <w:rPr>
          <w:color w:val="000000"/>
        </w:rPr>
        <w:t>САВЕТ ЗА СТАБИЛИЗАЦИЈУ И ПРИДРУЖИВАЊЕ ЕУ И СРБИЈЕ,</w:t>
      </w:r>
    </w:p>
    <w:p w:rsidR="00BD1181" w:rsidRDefault="00BE5BB6">
      <w:pPr>
        <w:spacing w:after="150"/>
      </w:pPr>
      <w:r>
        <w:rPr>
          <w:color w:val="000000"/>
        </w:rPr>
        <w:t>имајући у виду Споразум о стабилизацији и придруживању између Европских заједница и њихових држава чла</w:t>
      </w:r>
      <w:r>
        <w:rPr>
          <w:color w:val="000000"/>
        </w:rPr>
        <w:t>ница, са једне стране, и Републике Србије, са друге стране</w:t>
      </w:r>
      <w:r>
        <w:rPr>
          <w:color w:val="000000"/>
          <w:vertAlign w:val="superscript"/>
        </w:rPr>
        <w:t>1</w:t>
      </w:r>
      <w:r>
        <w:rPr>
          <w:color w:val="000000"/>
        </w:rPr>
        <w:t>, а нарочито члан 3. његовог Протокола 3 о дефиницији појма „производи са пореклом” и методама административне сарадње, с обзиром на то да:</w:t>
      </w:r>
    </w:p>
    <w:p w:rsidR="00BD1181" w:rsidRDefault="00BE5BB6">
      <w:pPr>
        <w:spacing w:after="150"/>
      </w:pPr>
      <w:r>
        <w:rPr>
          <w:color w:val="000000"/>
        </w:rPr>
        <w:t>(1) Члан 44. Споразума о стабилизацији и придруживању изм</w:t>
      </w:r>
      <w:r>
        <w:rPr>
          <w:color w:val="000000"/>
        </w:rPr>
        <w:t xml:space="preserve">еђу Европских заједница и њихових држава чланица, са једне стране, и Републике Србије, </w:t>
      </w:r>
      <w:r>
        <w:rPr>
          <w:color w:val="000000"/>
        </w:rPr>
        <w:lastRenderedPageBreak/>
        <w:t>са друге стране (у даљем тексту: Споразум), односи се на Протокол 3 уз Споразум (у даљем тексту: Протокол 3) који садржи правила о пореклу.</w:t>
      </w:r>
    </w:p>
    <w:p w:rsidR="00BD1181" w:rsidRDefault="00BE5BB6">
      <w:pPr>
        <w:spacing w:after="150"/>
      </w:pPr>
      <w:r>
        <w:rPr>
          <w:color w:val="000000"/>
        </w:rPr>
        <w:t>(2) Чланом 3. Протокола 3 про</w:t>
      </w:r>
      <w:r>
        <w:rPr>
          <w:color w:val="000000"/>
        </w:rPr>
        <w:t>писано је да Савет за стабилизацију и придруживање установљен чланом 119. Споразума може одлучити да измени одредбе Протокола 3.</w:t>
      </w:r>
    </w:p>
    <w:p w:rsidR="00BD1181" w:rsidRDefault="00BE5BB6">
      <w:pPr>
        <w:spacing w:after="150"/>
      </w:pPr>
      <w:r>
        <w:rPr>
          <w:color w:val="000000"/>
        </w:rPr>
        <w:t>(3) Регионалнa конвенцијa о пан-евро-медитеранским преференцијалним правилима о пореклу</w:t>
      </w:r>
      <w:r>
        <w:rPr>
          <w:color w:val="000000"/>
          <w:vertAlign w:val="superscript"/>
        </w:rPr>
        <w:t>2</w:t>
      </w:r>
      <w:r>
        <w:rPr>
          <w:color w:val="000000"/>
        </w:rPr>
        <w:t xml:space="preserve"> (у даљем тексту: Конвенција) усмерена </w:t>
      </w:r>
      <w:r>
        <w:rPr>
          <w:color w:val="000000"/>
        </w:rPr>
        <w:t>је на преношење постојећих билатералних система правила о пореклу установљених у билатералним споразумима о слободној трговини закључених између Страна уговорница Конвенције у мултилатерални оквир, не доводећи у питање начела садржана у тим билатералним сп</w:t>
      </w:r>
      <w:r>
        <w:rPr>
          <w:color w:val="000000"/>
        </w:rPr>
        <w:t>оразумима.</w:t>
      </w:r>
    </w:p>
    <w:p w:rsidR="00BD1181" w:rsidRDefault="00BE5BB6">
      <w:pPr>
        <w:spacing w:after="150"/>
      </w:pPr>
      <w:r>
        <w:rPr>
          <w:color w:val="000000"/>
        </w:rPr>
        <w:t>(4) Унија и Србија потписале су Конвенцију 15. јуна 2011. године, односно 12. новембра 2012. године.</w:t>
      </w:r>
    </w:p>
    <w:p w:rsidR="00BD1181" w:rsidRDefault="00BE5BB6">
      <w:pPr>
        <w:spacing w:after="150"/>
      </w:pPr>
      <w:r>
        <w:rPr>
          <w:color w:val="000000"/>
        </w:rPr>
        <w:t xml:space="preserve">(5) Унија и Србија депоновале су своје инструменте приступања код депозитара Конвенције 26. марта 2012. године, односно 1. јула 2013. године. </w:t>
      </w:r>
      <w:r>
        <w:rPr>
          <w:color w:val="000000"/>
        </w:rPr>
        <w:t>Стога, у складу са чланом 10. став 3. Конвенције, Конвенција је ступила на снагу у односу на Европску унију и Србију 1. маја 2012. године, односно 1. септембра 2013. године.</w:t>
      </w:r>
    </w:p>
    <w:p w:rsidR="00BD1181" w:rsidRDefault="00BE5BB6">
      <w:pPr>
        <w:spacing w:after="150"/>
      </w:pPr>
      <w:r>
        <w:rPr>
          <w:color w:val="000000"/>
        </w:rPr>
        <w:t>(6) Одлуком број 1/2014 Савета за стабилизацију и придруживање ЕУ и Србије, Проток</w:t>
      </w:r>
      <w:r>
        <w:rPr>
          <w:color w:val="000000"/>
        </w:rPr>
        <w:t>ол 3 је замењен новим протоколом који се позива на Конвенцију</w:t>
      </w:r>
      <w:r>
        <w:rPr>
          <w:color w:val="000000"/>
          <w:vertAlign w:val="superscript"/>
        </w:rPr>
        <w:t>3</w:t>
      </w:r>
      <w:r>
        <w:rPr>
          <w:color w:val="000000"/>
        </w:rPr>
        <w:t>.</w:t>
      </w:r>
    </w:p>
    <w:p w:rsidR="00BD1181" w:rsidRDefault="00BE5BB6">
      <w:pPr>
        <w:spacing w:after="150"/>
      </w:pPr>
      <w:r>
        <w:rPr>
          <w:color w:val="000000"/>
        </w:rPr>
        <w:t xml:space="preserve">(7) До закључивања и ступања на снагу измене Конвенције, Унија и Република Србија су се договориле да примењују алтернативни сет правила о пореклу заснованих на правилима измењене Конвенције, </w:t>
      </w:r>
      <w:r>
        <w:rPr>
          <w:color w:val="000000"/>
        </w:rPr>
        <w:t>која би се могла билатерално примењивати као правила о пореклу алтернативна оним садржаним у Конвенцији.</w:t>
      </w:r>
    </w:p>
    <w:p w:rsidR="00BD1181" w:rsidRDefault="00BE5BB6">
      <w:pPr>
        <w:spacing w:after="150"/>
      </w:pPr>
      <w:r>
        <w:rPr>
          <w:color w:val="000000"/>
        </w:rPr>
        <w:t xml:space="preserve">(8) Протокол 3 стога треба да буде замењен новим протоколом који предвиђа алтернативни сет правила о пореклу. Осим тога, нови протокол треба да садржи </w:t>
      </w:r>
      <w:r>
        <w:rPr>
          <w:color w:val="000000"/>
        </w:rPr>
        <w:t>динамично упућивање на Конвенцију, тако да увек упућује на последњу верзију Конвенције на снази.</w:t>
      </w:r>
    </w:p>
    <w:p w:rsidR="00BD1181" w:rsidRDefault="00BE5BB6">
      <w:pPr>
        <w:spacing w:after="150"/>
      </w:pPr>
      <w:r>
        <w:rPr>
          <w:color w:val="000000"/>
        </w:rPr>
        <w:t>––––––––</w:t>
      </w:r>
    </w:p>
    <w:p w:rsidR="00BD1181" w:rsidRDefault="00BE5BB6">
      <w:pPr>
        <w:spacing w:after="150"/>
      </w:pPr>
      <w:r>
        <w:rPr>
          <w:color w:val="000000"/>
        </w:rPr>
        <w:t>1 „Службени лист Европске уније” број L278 од 18.10.2013, стр. 16.</w:t>
      </w:r>
    </w:p>
    <w:p w:rsidR="00BD1181" w:rsidRDefault="00BE5BB6">
      <w:pPr>
        <w:spacing w:after="150"/>
      </w:pPr>
      <w:r>
        <w:rPr>
          <w:color w:val="000000"/>
        </w:rPr>
        <w:t>2 „Службени лист Европске унијеˮ L54 од 26.2.2013, стр. 4.</w:t>
      </w:r>
    </w:p>
    <w:p w:rsidR="00BD1181" w:rsidRDefault="00BE5BB6">
      <w:pPr>
        <w:spacing w:after="150"/>
      </w:pPr>
      <w:r>
        <w:rPr>
          <w:color w:val="000000"/>
        </w:rPr>
        <w:t xml:space="preserve">3 Одлука број 1/2014 </w:t>
      </w:r>
      <w:r>
        <w:rPr>
          <w:color w:val="000000"/>
        </w:rPr>
        <w:t>Савета за стабилизацију и придруживање ЕУ и Србије о замени Протокола 3 уз Споразум о стабилизацији и придруживању између Европских заједница и њихових држава чланица, са једне стране, и Републике Србије, са друге стране, о дефиницији појма „производи са п</w:t>
      </w:r>
      <w:r>
        <w:rPr>
          <w:color w:val="000000"/>
        </w:rPr>
        <w:t>ореклом” и методама административне сарадње („Службени лист Европске унијеˮ, број L367 од 23.12.2014, стр. 119 и „Службени гласник РС”, број 12/15 од 31.01.2015).</w:t>
      </w:r>
    </w:p>
    <w:p w:rsidR="00BD1181" w:rsidRDefault="00BE5BB6">
      <w:pPr>
        <w:spacing w:after="150"/>
      </w:pPr>
      <w:r>
        <w:rPr>
          <w:color w:val="000000"/>
        </w:rPr>
        <w:lastRenderedPageBreak/>
        <w:t>ДОНЕО ЈЕ ОВУ ОДЛУКУ:</w:t>
      </w:r>
    </w:p>
    <w:p w:rsidR="00BD1181" w:rsidRDefault="00BE5BB6">
      <w:pPr>
        <w:spacing w:after="120"/>
        <w:jc w:val="center"/>
      </w:pPr>
      <w:r>
        <w:rPr>
          <w:i/>
          <w:color w:val="000000"/>
        </w:rPr>
        <w:t>Члан</w:t>
      </w:r>
      <w:r>
        <w:rPr>
          <w:color w:val="000000"/>
        </w:rPr>
        <w:t xml:space="preserve"> </w:t>
      </w:r>
      <w:r>
        <w:rPr>
          <w:i/>
          <w:color w:val="000000"/>
        </w:rPr>
        <w:t>1.</w:t>
      </w:r>
    </w:p>
    <w:p w:rsidR="00BD1181" w:rsidRDefault="00BE5BB6">
      <w:pPr>
        <w:spacing w:after="150"/>
      </w:pPr>
      <w:r>
        <w:rPr>
          <w:color w:val="000000"/>
        </w:rPr>
        <w:t>Протокол 3 уз Споразум о стабилизацији и придруживању између Евр</w:t>
      </w:r>
      <w:r>
        <w:rPr>
          <w:color w:val="000000"/>
        </w:rPr>
        <w:t>опских заједница и њихових држава чланица, са једне стране, и Републике Србије, са друге стране о дефиницији појма „производи са пореклом” и методама административне сарадње замењује се текстом садржаним у Анексу ове одлуке.</w:t>
      </w:r>
    </w:p>
    <w:p w:rsidR="00BD1181" w:rsidRDefault="00BE5BB6">
      <w:pPr>
        <w:spacing w:after="120"/>
        <w:jc w:val="center"/>
      </w:pPr>
      <w:r>
        <w:rPr>
          <w:i/>
          <w:color w:val="000000"/>
        </w:rPr>
        <w:t>Члан 2.</w:t>
      </w:r>
    </w:p>
    <w:p w:rsidR="00BD1181" w:rsidRDefault="00BE5BB6">
      <w:pPr>
        <w:spacing w:after="150"/>
      </w:pPr>
      <w:r>
        <w:rPr>
          <w:color w:val="000000"/>
        </w:rPr>
        <w:t>Ова одлука ступа на сна</w:t>
      </w:r>
      <w:r>
        <w:rPr>
          <w:color w:val="000000"/>
        </w:rPr>
        <w:t>гу и примењује се од дана њеног доношења.</w:t>
      </w:r>
    </w:p>
    <w:p w:rsidR="00BD1181" w:rsidRDefault="00BE5BB6">
      <w:pPr>
        <w:spacing w:after="120"/>
        <w:jc w:val="center"/>
      </w:pPr>
      <w:r>
        <w:rPr>
          <w:b/>
          <w:color w:val="000000"/>
        </w:rPr>
        <w:t>АНЕКС</w:t>
      </w:r>
    </w:p>
    <w:p w:rsidR="00BD1181" w:rsidRDefault="00BE5BB6">
      <w:pPr>
        <w:spacing w:after="120"/>
        <w:jc w:val="center"/>
      </w:pPr>
      <w:r>
        <w:rPr>
          <w:b/>
          <w:color w:val="000000"/>
        </w:rPr>
        <w:t>„Протокол 3</w:t>
      </w:r>
    </w:p>
    <w:p w:rsidR="00BD1181" w:rsidRDefault="00BE5BB6">
      <w:pPr>
        <w:spacing w:after="120"/>
        <w:jc w:val="center"/>
      </w:pPr>
      <w:r>
        <w:rPr>
          <w:b/>
          <w:color w:val="000000"/>
        </w:rPr>
        <w:t>о дефиницији појма „производи са пореклом” и методама административне сарадње</w:t>
      </w:r>
    </w:p>
    <w:p w:rsidR="00BD1181" w:rsidRDefault="00BE5BB6">
      <w:pPr>
        <w:spacing w:after="120"/>
        <w:jc w:val="center"/>
      </w:pPr>
      <w:r>
        <w:rPr>
          <w:i/>
          <w:color w:val="000000"/>
        </w:rPr>
        <w:t>Члан 1.</w:t>
      </w:r>
    </w:p>
    <w:p w:rsidR="00BD1181" w:rsidRDefault="00BE5BB6">
      <w:pPr>
        <w:spacing w:after="120"/>
        <w:jc w:val="center"/>
      </w:pPr>
      <w:r>
        <w:rPr>
          <w:b/>
          <w:color w:val="000000"/>
        </w:rPr>
        <w:t>Правила о пореклу која се примењују</w:t>
      </w:r>
    </w:p>
    <w:p w:rsidR="00BD1181" w:rsidRDefault="00BE5BB6">
      <w:pPr>
        <w:spacing w:after="150"/>
      </w:pPr>
      <w:r>
        <w:rPr>
          <w:color w:val="000000"/>
        </w:rPr>
        <w:t>1. У сврху спровођења овог споразума, примењују се Прилог I и одговарајуће</w:t>
      </w:r>
      <w:r>
        <w:rPr>
          <w:color w:val="000000"/>
        </w:rPr>
        <w:t xml:space="preserve"> одредбе Прилога II Регионалне конвенције о пан-евро-медитеранским преференцијалним правилима о пореклу (у даљем тексту: Конвенција)</w:t>
      </w:r>
      <w:r>
        <w:rPr>
          <w:color w:val="000000"/>
          <w:vertAlign w:val="superscript"/>
        </w:rPr>
        <w:t>4</w:t>
      </w:r>
      <w:r>
        <w:rPr>
          <w:color w:val="000000"/>
        </w:rPr>
        <w:t>, која је последњи пут измењена и објављена у „Службеном листу Европске уније”.</w:t>
      </w:r>
    </w:p>
    <w:p w:rsidR="00BD1181" w:rsidRDefault="00BE5BB6">
      <w:pPr>
        <w:spacing w:after="150"/>
      </w:pPr>
      <w:r>
        <w:rPr>
          <w:color w:val="000000"/>
        </w:rPr>
        <w:t>2. Сва упућивања на „одговарајући споразумˮ</w:t>
      </w:r>
      <w:r>
        <w:rPr>
          <w:color w:val="000000"/>
        </w:rPr>
        <w:t xml:space="preserve"> у Прилогу I и у одговарајућим одредбама Прилога II Конвенције, сматрају се упућивањима на Споразум.</w:t>
      </w:r>
    </w:p>
    <w:p w:rsidR="00BD1181" w:rsidRDefault="00BE5BB6">
      <w:pPr>
        <w:spacing w:after="150"/>
      </w:pPr>
      <w:r>
        <w:rPr>
          <w:color w:val="000000"/>
        </w:rPr>
        <w:t>3. Без обзира на члан 16. став 5. и члан 21. став 3. Прилога I Конвенције, када кумулација укључује једино државе ЕFТА, Фарска острва, Европску унију, Турс</w:t>
      </w:r>
      <w:r>
        <w:rPr>
          <w:color w:val="000000"/>
        </w:rPr>
        <w:t>ку, учеснице у процесу стабилизације и придруживања, Републику Молдавију, Грузију и Украјину, доказ о пореклу може бити уверење о кретању робе EUR.1 или изјава о пореклу.</w:t>
      </w:r>
    </w:p>
    <w:p w:rsidR="00BD1181" w:rsidRDefault="00BE5BB6">
      <w:pPr>
        <w:spacing w:after="120"/>
        <w:jc w:val="center"/>
      </w:pPr>
      <w:r>
        <w:rPr>
          <w:i/>
          <w:color w:val="000000"/>
        </w:rPr>
        <w:t>Члан 2.</w:t>
      </w:r>
    </w:p>
    <w:p w:rsidR="00BD1181" w:rsidRDefault="00BE5BB6">
      <w:pPr>
        <w:spacing w:after="120"/>
        <w:jc w:val="center"/>
      </w:pPr>
      <w:r>
        <w:rPr>
          <w:b/>
          <w:color w:val="000000"/>
        </w:rPr>
        <w:t>Алтернативна правила о пореклу која се примењују</w:t>
      </w:r>
    </w:p>
    <w:p w:rsidR="00BD1181" w:rsidRDefault="00BE5BB6">
      <w:pPr>
        <w:spacing w:after="150"/>
      </w:pPr>
      <w:r>
        <w:rPr>
          <w:color w:val="000000"/>
        </w:rPr>
        <w:t>1. Без обзира на члан 1. ово</w:t>
      </w:r>
      <w:r>
        <w:rPr>
          <w:color w:val="000000"/>
        </w:rPr>
        <w:t>г протокола, у сврху спровођења Споразума, сматра се да су и производи који стичу преференцијално порекло у складу са правилима о пореклу која се алтернативно примењују утврђеним у Прилогу А уз овај протокол (у даљем тексту: Прелазна правила) пореклом из Е</w:t>
      </w:r>
      <w:r>
        <w:rPr>
          <w:color w:val="000000"/>
        </w:rPr>
        <w:t>вропске уније или Србије.</w:t>
      </w:r>
    </w:p>
    <w:p w:rsidR="00BD1181" w:rsidRDefault="00BE5BB6">
      <w:pPr>
        <w:spacing w:after="150"/>
      </w:pPr>
      <w:r>
        <w:rPr>
          <w:color w:val="000000"/>
        </w:rPr>
        <w:t>2. Прелазна правила се примењују док измена Конвенције на којој се заснивају не ступи на снагу.</w:t>
      </w:r>
    </w:p>
    <w:p w:rsidR="00BD1181" w:rsidRDefault="00BE5BB6">
      <w:pPr>
        <w:spacing w:after="120"/>
        <w:jc w:val="center"/>
      </w:pPr>
      <w:r>
        <w:rPr>
          <w:i/>
          <w:color w:val="000000"/>
        </w:rPr>
        <w:t>Члан 3.</w:t>
      </w:r>
    </w:p>
    <w:p w:rsidR="00BD1181" w:rsidRDefault="00BE5BB6">
      <w:pPr>
        <w:spacing w:after="120"/>
        <w:jc w:val="center"/>
      </w:pPr>
      <w:r>
        <w:rPr>
          <w:b/>
          <w:color w:val="000000"/>
        </w:rPr>
        <w:lastRenderedPageBreak/>
        <w:t>Решавање спорова</w:t>
      </w:r>
    </w:p>
    <w:p w:rsidR="00BD1181" w:rsidRDefault="00BE5BB6">
      <w:pPr>
        <w:spacing w:after="150"/>
      </w:pPr>
      <w:r>
        <w:rPr>
          <w:color w:val="000000"/>
        </w:rPr>
        <w:t>1. Ако дође до спорова у вези са поступцима провере из члана 32. Прилога I Конвенције или члана 34. Прилога А</w:t>
      </w:r>
      <w:r>
        <w:rPr>
          <w:color w:val="000000"/>
        </w:rPr>
        <w:t xml:space="preserve"> уз овај протокол, који не могу бити решени између царинских органа који су поднели захтев за проверу и царинских органа одговорних за обављање провере, они се упућују Савету за стабилизацију и придруживање.</w:t>
      </w:r>
    </w:p>
    <w:p w:rsidR="00BD1181" w:rsidRDefault="00BE5BB6">
      <w:pPr>
        <w:spacing w:after="150"/>
      </w:pPr>
      <w:r>
        <w:rPr>
          <w:color w:val="000000"/>
        </w:rPr>
        <w:t xml:space="preserve">2. У свим случајевима решавања спорова између </w:t>
      </w:r>
      <w:r>
        <w:rPr>
          <w:color w:val="000000"/>
        </w:rPr>
        <w:t>увозника и царинских органа земље увознице, примењује се законодавство те земље.</w:t>
      </w:r>
    </w:p>
    <w:p w:rsidR="00BD1181" w:rsidRDefault="00BE5BB6">
      <w:pPr>
        <w:spacing w:after="120"/>
        <w:jc w:val="center"/>
      </w:pPr>
      <w:r>
        <w:rPr>
          <w:i/>
          <w:color w:val="000000"/>
        </w:rPr>
        <w:t>Члан 4.</w:t>
      </w:r>
    </w:p>
    <w:p w:rsidR="00BD1181" w:rsidRDefault="00BE5BB6">
      <w:pPr>
        <w:spacing w:after="120"/>
        <w:jc w:val="center"/>
      </w:pPr>
      <w:r>
        <w:rPr>
          <w:b/>
          <w:color w:val="000000"/>
        </w:rPr>
        <w:t>Измене Протокола</w:t>
      </w:r>
    </w:p>
    <w:p w:rsidR="00BD1181" w:rsidRDefault="00BE5BB6">
      <w:pPr>
        <w:spacing w:after="150"/>
      </w:pPr>
      <w:r>
        <w:rPr>
          <w:color w:val="000000"/>
        </w:rPr>
        <w:t>Савет за стабилизацију и придруживање може одлучити да измени одредбе овог протокола.</w:t>
      </w:r>
    </w:p>
    <w:p w:rsidR="00BD1181" w:rsidRDefault="00BE5BB6">
      <w:pPr>
        <w:spacing w:after="150"/>
      </w:pPr>
      <w:r>
        <w:rPr>
          <w:color w:val="000000"/>
        </w:rPr>
        <w:t>––––––––</w:t>
      </w:r>
    </w:p>
    <w:p w:rsidR="00BD1181" w:rsidRDefault="00BE5BB6">
      <w:pPr>
        <w:spacing w:after="150"/>
      </w:pPr>
      <w:r>
        <w:rPr>
          <w:color w:val="000000"/>
        </w:rPr>
        <w:t>4 „Службени лист Европске унијеˮ, број L54, од 26.2.201</w:t>
      </w:r>
      <w:r>
        <w:rPr>
          <w:color w:val="000000"/>
        </w:rPr>
        <w:t>3, стр. 4.</w:t>
      </w:r>
    </w:p>
    <w:p w:rsidR="00BD1181" w:rsidRDefault="00BE5BB6">
      <w:pPr>
        <w:spacing w:after="120"/>
        <w:jc w:val="center"/>
      </w:pPr>
      <w:r>
        <w:rPr>
          <w:i/>
          <w:color w:val="000000"/>
        </w:rPr>
        <w:t>Члан 5.</w:t>
      </w:r>
    </w:p>
    <w:p w:rsidR="00BD1181" w:rsidRDefault="00BE5BB6">
      <w:pPr>
        <w:spacing w:after="120"/>
        <w:jc w:val="center"/>
      </w:pPr>
      <w:r>
        <w:rPr>
          <w:b/>
          <w:color w:val="000000"/>
        </w:rPr>
        <w:t>Иступање из Конвенције</w:t>
      </w:r>
    </w:p>
    <w:p w:rsidR="00BD1181" w:rsidRDefault="00BE5BB6">
      <w:pPr>
        <w:spacing w:after="150"/>
      </w:pPr>
      <w:r>
        <w:rPr>
          <w:color w:val="000000"/>
        </w:rPr>
        <w:t>1. Ако Европска унија или Република Србија доставе писмено обавештење депозитару Конвенције о својој намери иступања из Конвенције у складу са чланом 9. те конвенције, Европска унија и Република Србија одмах започи</w:t>
      </w:r>
      <w:r>
        <w:rPr>
          <w:color w:val="000000"/>
        </w:rPr>
        <w:t>њу преговоре о правилима о пореклу у сврху примене Споразума.</w:t>
      </w:r>
    </w:p>
    <w:p w:rsidR="00BD1181" w:rsidRDefault="00BE5BB6">
      <w:pPr>
        <w:spacing w:after="150"/>
      </w:pPr>
      <w:r>
        <w:rPr>
          <w:color w:val="000000"/>
        </w:rPr>
        <w:t>2. До ступања на снагу тих новодоговорених правила о пореклу, на Споразум се примењују правила о пореклу садржана у Прилогу I, и по потреби, одговарајуће одредбе Прилога II Конвенције које су на</w:t>
      </w:r>
      <w:r>
        <w:rPr>
          <w:color w:val="000000"/>
        </w:rPr>
        <w:t xml:space="preserve"> снази у моменту иступања. Међутим, од тренутка иступања, сматра се да правила о пореклу садржана у Прилогу I и, по потреби, одговарајуће одредбе Прилога II Конвенције омогућују билатералну кумулацију само између Европске уније и Србије.</w:t>
      </w:r>
    </w:p>
    <w:p w:rsidR="00BD1181" w:rsidRDefault="00BE5BB6">
      <w:pPr>
        <w:spacing w:after="150"/>
      </w:pPr>
      <w:r>
        <w:rPr>
          <w:b/>
          <w:color w:val="000000"/>
        </w:rPr>
        <w:t>Прилог А</w:t>
      </w:r>
    </w:p>
    <w:p w:rsidR="00BD1181" w:rsidRDefault="00BE5BB6">
      <w:pPr>
        <w:spacing w:after="120"/>
        <w:jc w:val="center"/>
      </w:pPr>
      <w:r>
        <w:rPr>
          <w:b/>
          <w:color w:val="000000"/>
        </w:rPr>
        <w:t>ПРАВИЛА О</w:t>
      </w:r>
      <w:r>
        <w:rPr>
          <w:b/>
          <w:color w:val="000000"/>
        </w:rPr>
        <w:t xml:space="preserve"> ПОРЕКЛУ КОЈА СЕ АЛТЕРНАТИВНО ПРИМЕЊУЈУ</w:t>
      </w:r>
    </w:p>
    <w:p w:rsidR="00BD1181" w:rsidRDefault="00BE5BB6">
      <w:pPr>
        <w:spacing w:after="120"/>
        <w:jc w:val="center"/>
      </w:pPr>
      <w:r>
        <w:rPr>
          <w:b/>
          <w:color w:val="000000"/>
        </w:rPr>
        <w:t>Правила за необавезну примену између страна уговорница Регионалне конвенције о пан-евро-медитеранским преференцијалним правилима о пореклу, до закључења и ступања на снагу измене Конвенције</w:t>
      </w:r>
      <w:r>
        <w:br/>
      </w:r>
      <w:r>
        <w:rPr>
          <w:b/>
          <w:color w:val="000000"/>
        </w:rPr>
        <w:t>(у даљем тексту: „Правила”</w:t>
      </w:r>
      <w:r>
        <w:rPr>
          <w:b/>
          <w:color w:val="000000"/>
        </w:rPr>
        <w:t xml:space="preserve"> или „Прелазна правила”)</w:t>
      </w:r>
    </w:p>
    <w:p w:rsidR="00BD1181" w:rsidRDefault="00BE5BB6">
      <w:pPr>
        <w:spacing w:after="120"/>
        <w:jc w:val="center"/>
      </w:pPr>
      <w:r>
        <w:rPr>
          <w:color w:val="000000"/>
        </w:rPr>
        <w:t>ДEФИНИЦИJA ПOJМA „ПРOИЗВOДИ СA ПOРEКЛOМ” И МEТOДE AДМИНИСТРAТИВНE СAРAДЊE</w:t>
      </w:r>
    </w:p>
    <w:tbl>
      <w:tblPr>
        <w:tblW w:w="0" w:type="auto"/>
        <w:tblCellSpacing w:w="0" w:type="auto"/>
        <w:tblLook w:val="04A0" w:firstRow="1" w:lastRow="0" w:firstColumn="1" w:lastColumn="0" w:noHBand="0" w:noVBand="1"/>
      </w:tblPr>
      <w:tblGrid>
        <w:gridCol w:w="1339"/>
        <w:gridCol w:w="7904"/>
      </w:tblGrid>
      <w:tr w:rsidR="00BD1181">
        <w:trPr>
          <w:trHeight w:val="90"/>
          <w:tblCellSpacing w:w="0" w:type="auto"/>
        </w:trPr>
        <w:tc>
          <w:tcPr>
            <w:tcW w:w="0" w:type="auto"/>
            <w:gridSpan w:val="2"/>
            <w:vAlign w:val="center"/>
          </w:tcPr>
          <w:p w:rsidR="00BD1181" w:rsidRDefault="00BE5BB6">
            <w:pPr>
              <w:spacing w:after="150"/>
            </w:pPr>
            <w:bookmarkStart w:id="1" w:name="table150"/>
            <w:r>
              <w:rPr>
                <w:color w:val="000000"/>
              </w:rPr>
              <w:t>СAДРЖAJ</w:t>
            </w:r>
          </w:p>
        </w:tc>
      </w:tr>
      <w:tr w:rsidR="00BD1181">
        <w:trPr>
          <w:trHeight w:val="90"/>
          <w:tblCellSpacing w:w="0" w:type="auto"/>
        </w:trPr>
        <w:tc>
          <w:tcPr>
            <w:tcW w:w="0" w:type="auto"/>
            <w:gridSpan w:val="2"/>
            <w:vAlign w:val="center"/>
          </w:tcPr>
          <w:p w:rsidR="00BD1181" w:rsidRDefault="00BE5BB6">
            <w:pPr>
              <w:spacing w:after="150"/>
            </w:pPr>
            <w:r>
              <w:rPr>
                <w:color w:val="000000"/>
              </w:rPr>
              <w:lastRenderedPageBreak/>
              <w:t>ЦИЉЕВИ</w:t>
            </w:r>
          </w:p>
        </w:tc>
      </w:tr>
      <w:tr w:rsidR="00BD1181">
        <w:trPr>
          <w:trHeight w:val="90"/>
          <w:tblCellSpacing w:w="0" w:type="auto"/>
        </w:trPr>
        <w:tc>
          <w:tcPr>
            <w:tcW w:w="1504" w:type="dxa"/>
            <w:vAlign w:val="center"/>
          </w:tcPr>
          <w:p w:rsidR="00BD1181" w:rsidRDefault="00BE5BB6">
            <w:pPr>
              <w:spacing w:after="150"/>
            </w:pPr>
            <w:r>
              <w:rPr>
                <w:color w:val="000000"/>
              </w:rPr>
              <w:t>НАСЛОВ I</w:t>
            </w:r>
          </w:p>
        </w:tc>
        <w:tc>
          <w:tcPr>
            <w:tcW w:w="12896" w:type="dxa"/>
            <w:vAlign w:val="center"/>
          </w:tcPr>
          <w:p w:rsidR="00BD1181" w:rsidRDefault="00BE5BB6">
            <w:pPr>
              <w:spacing w:after="150"/>
            </w:pPr>
            <w:r>
              <w:rPr>
                <w:b/>
                <w:color w:val="000000"/>
              </w:rPr>
              <w:t>OПШTE OДРEДБE</w:t>
            </w:r>
          </w:p>
        </w:tc>
      </w:tr>
      <w:tr w:rsidR="00BD1181">
        <w:trPr>
          <w:trHeight w:val="90"/>
          <w:tblCellSpacing w:w="0" w:type="auto"/>
        </w:trPr>
        <w:tc>
          <w:tcPr>
            <w:tcW w:w="1504" w:type="dxa"/>
            <w:vAlign w:val="center"/>
          </w:tcPr>
          <w:p w:rsidR="00BD1181" w:rsidRDefault="00BE5BB6">
            <w:pPr>
              <w:spacing w:after="150"/>
            </w:pPr>
            <w:r>
              <w:rPr>
                <w:color w:val="000000"/>
              </w:rPr>
              <w:t>Члaн 1.</w:t>
            </w:r>
          </w:p>
        </w:tc>
        <w:tc>
          <w:tcPr>
            <w:tcW w:w="12896" w:type="dxa"/>
            <w:vAlign w:val="center"/>
          </w:tcPr>
          <w:p w:rsidR="00BD1181" w:rsidRDefault="00BE5BB6">
            <w:pPr>
              <w:spacing w:after="150"/>
            </w:pPr>
            <w:r>
              <w:rPr>
                <w:b/>
                <w:color w:val="000000"/>
              </w:rPr>
              <w:t>Дeфинициje</w:t>
            </w:r>
          </w:p>
        </w:tc>
      </w:tr>
      <w:tr w:rsidR="00BD1181">
        <w:trPr>
          <w:trHeight w:val="90"/>
          <w:tblCellSpacing w:w="0" w:type="auto"/>
        </w:trPr>
        <w:tc>
          <w:tcPr>
            <w:tcW w:w="1504" w:type="dxa"/>
            <w:vAlign w:val="center"/>
          </w:tcPr>
          <w:p w:rsidR="00BD1181" w:rsidRDefault="00BE5BB6">
            <w:pPr>
              <w:spacing w:after="150"/>
            </w:pPr>
            <w:r>
              <w:rPr>
                <w:color w:val="000000"/>
              </w:rPr>
              <w:t>НАСЛОВ II</w:t>
            </w:r>
          </w:p>
        </w:tc>
        <w:tc>
          <w:tcPr>
            <w:tcW w:w="12896" w:type="dxa"/>
            <w:vAlign w:val="center"/>
          </w:tcPr>
          <w:p w:rsidR="00BD1181" w:rsidRDefault="00BE5BB6">
            <w:pPr>
              <w:spacing w:after="150"/>
            </w:pPr>
            <w:r>
              <w:rPr>
                <w:b/>
                <w:color w:val="000000"/>
              </w:rPr>
              <w:t>ДEФИНИЦИJA ПOJMA „ПРOИЗВOДИ СA ПOРEКЛOM”</w:t>
            </w:r>
          </w:p>
        </w:tc>
      </w:tr>
      <w:tr w:rsidR="00BD1181">
        <w:trPr>
          <w:trHeight w:val="90"/>
          <w:tblCellSpacing w:w="0" w:type="auto"/>
        </w:trPr>
        <w:tc>
          <w:tcPr>
            <w:tcW w:w="1504" w:type="dxa"/>
            <w:vAlign w:val="center"/>
          </w:tcPr>
          <w:p w:rsidR="00BD1181" w:rsidRDefault="00BE5BB6">
            <w:pPr>
              <w:spacing w:after="150"/>
            </w:pPr>
            <w:r>
              <w:rPr>
                <w:color w:val="000000"/>
              </w:rPr>
              <w:t>Члaн 2.</w:t>
            </w:r>
          </w:p>
        </w:tc>
        <w:tc>
          <w:tcPr>
            <w:tcW w:w="12896" w:type="dxa"/>
            <w:vAlign w:val="center"/>
          </w:tcPr>
          <w:p w:rsidR="00BD1181" w:rsidRDefault="00BE5BB6">
            <w:pPr>
              <w:spacing w:after="150"/>
            </w:pPr>
            <w:r>
              <w:rPr>
                <w:b/>
                <w:color w:val="000000"/>
              </w:rPr>
              <w:t>Oпшти захтеви</w:t>
            </w:r>
          </w:p>
        </w:tc>
      </w:tr>
      <w:tr w:rsidR="00BD1181">
        <w:trPr>
          <w:trHeight w:val="90"/>
          <w:tblCellSpacing w:w="0" w:type="auto"/>
        </w:trPr>
        <w:tc>
          <w:tcPr>
            <w:tcW w:w="1504" w:type="dxa"/>
            <w:vAlign w:val="center"/>
          </w:tcPr>
          <w:p w:rsidR="00BD1181" w:rsidRDefault="00BE5BB6">
            <w:pPr>
              <w:spacing w:after="150"/>
            </w:pPr>
            <w:r>
              <w:rPr>
                <w:color w:val="000000"/>
              </w:rPr>
              <w:t>Члaн 3.</w:t>
            </w:r>
          </w:p>
        </w:tc>
        <w:tc>
          <w:tcPr>
            <w:tcW w:w="12896" w:type="dxa"/>
            <w:vAlign w:val="center"/>
          </w:tcPr>
          <w:p w:rsidR="00BD1181" w:rsidRDefault="00BE5BB6">
            <w:pPr>
              <w:spacing w:after="150"/>
            </w:pPr>
            <w:r>
              <w:rPr>
                <w:b/>
                <w:color w:val="000000"/>
              </w:rPr>
              <w:t xml:space="preserve">У потпуности </w:t>
            </w:r>
            <w:r>
              <w:rPr>
                <w:b/>
                <w:color w:val="000000"/>
              </w:rPr>
              <w:t>добијени производи</w:t>
            </w:r>
          </w:p>
        </w:tc>
      </w:tr>
      <w:tr w:rsidR="00BD1181">
        <w:trPr>
          <w:trHeight w:val="90"/>
          <w:tblCellSpacing w:w="0" w:type="auto"/>
        </w:trPr>
        <w:tc>
          <w:tcPr>
            <w:tcW w:w="1504" w:type="dxa"/>
            <w:vAlign w:val="center"/>
          </w:tcPr>
          <w:p w:rsidR="00BD1181" w:rsidRDefault="00BE5BB6">
            <w:pPr>
              <w:spacing w:after="150"/>
            </w:pPr>
            <w:r>
              <w:rPr>
                <w:color w:val="000000"/>
              </w:rPr>
              <w:t>Члaн 4.</w:t>
            </w:r>
          </w:p>
        </w:tc>
        <w:tc>
          <w:tcPr>
            <w:tcW w:w="12896" w:type="dxa"/>
            <w:vAlign w:val="center"/>
          </w:tcPr>
          <w:p w:rsidR="00BD1181" w:rsidRDefault="00BE5BB6">
            <w:pPr>
              <w:spacing w:after="150"/>
            </w:pPr>
            <w:r>
              <w:rPr>
                <w:b/>
                <w:color w:val="000000"/>
              </w:rPr>
              <w:t>Дoвoљна oбрaда или прерада</w:t>
            </w:r>
          </w:p>
        </w:tc>
      </w:tr>
      <w:tr w:rsidR="00BD1181">
        <w:trPr>
          <w:trHeight w:val="90"/>
          <w:tblCellSpacing w:w="0" w:type="auto"/>
        </w:trPr>
        <w:tc>
          <w:tcPr>
            <w:tcW w:w="1504" w:type="dxa"/>
            <w:vAlign w:val="center"/>
          </w:tcPr>
          <w:p w:rsidR="00BD1181" w:rsidRDefault="00BE5BB6">
            <w:pPr>
              <w:spacing w:after="150"/>
            </w:pPr>
            <w:r>
              <w:rPr>
                <w:color w:val="000000"/>
              </w:rPr>
              <w:t>Члaн 5.</w:t>
            </w:r>
          </w:p>
        </w:tc>
        <w:tc>
          <w:tcPr>
            <w:tcW w:w="12896" w:type="dxa"/>
            <w:vAlign w:val="center"/>
          </w:tcPr>
          <w:p w:rsidR="00BD1181" w:rsidRDefault="00BE5BB6">
            <w:pPr>
              <w:spacing w:after="150"/>
            </w:pPr>
            <w:r>
              <w:rPr>
                <w:b/>
                <w:color w:val="000000"/>
              </w:rPr>
              <w:t>Правило о дозвољеним одступањима</w:t>
            </w:r>
          </w:p>
        </w:tc>
      </w:tr>
      <w:tr w:rsidR="00BD1181">
        <w:trPr>
          <w:trHeight w:val="90"/>
          <w:tblCellSpacing w:w="0" w:type="auto"/>
        </w:trPr>
        <w:tc>
          <w:tcPr>
            <w:tcW w:w="1504" w:type="dxa"/>
            <w:vAlign w:val="center"/>
          </w:tcPr>
          <w:p w:rsidR="00BD1181" w:rsidRDefault="00BE5BB6">
            <w:pPr>
              <w:spacing w:after="150"/>
            </w:pPr>
            <w:r>
              <w:rPr>
                <w:color w:val="000000"/>
              </w:rPr>
              <w:t>Члaн 6.</w:t>
            </w:r>
          </w:p>
        </w:tc>
        <w:tc>
          <w:tcPr>
            <w:tcW w:w="12896" w:type="dxa"/>
            <w:vAlign w:val="center"/>
          </w:tcPr>
          <w:p w:rsidR="00BD1181" w:rsidRDefault="00BE5BB6">
            <w:pPr>
              <w:spacing w:after="150"/>
            </w:pPr>
            <w:r>
              <w:rPr>
                <w:b/>
                <w:color w:val="000000"/>
              </w:rPr>
              <w:t>Нeдoвoљна oбрaда или прeрaда</w:t>
            </w:r>
          </w:p>
        </w:tc>
      </w:tr>
      <w:tr w:rsidR="00BD1181">
        <w:trPr>
          <w:trHeight w:val="90"/>
          <w:tblCellSpacing w:w="0" w:type="auto"/>
        </w:trPr>
        <w:tc>
          <w:tcPr>
            <w:tcW w:w="1504" w:type="dxa"/>
            <w:vAlign w:val="center"/>
          </w:tcPr>
          <w:p w:rsidR="00BD1181" w:rsidRDefault="00BE5BB6">
            <w:pPr>
              <w:spacing w:after="150"/>
            </w:pPr>
            <w:r>
              <w:rPr>
                <w:color w:val="000000"/>
              </w:rPr>
              <w:t>Члaн 7.</w:t>
            </w:r>
          </w:p>
        </w:tc>
        <w:tc>
          <w:tcPr>
            <w:tcW w:w="12896" w:type="dxa"/>
            <w:vAlign w:val="center"/>
          </w:tcPr>
          <w:p w:rsidR="00BD1181" w:rsidRDefault="00BE5BB6">
            <w:pPr>
              <w:spacing w:after="150"/>
            </w:pPr>
            <w:r>
              <w:rPr>
                <w:b/>
                <w:color w:val="000000"/>
              </w:rPr>
              <w:t>Кумулaциja пoрeклa</w:t>
            </w:r>
          </w:p>
        </w:tc>
      </w:tr>
      <w:tr w:rsidR="00BD1181">
        <w:trPr>
          <w:trHeight w:val="90"/>
          <w:tblCellSpacing w:w="0" w:type="auto"/>
        </w:trPr>
        <w:tc>
          <w:tcPr>
            <w:tcW w:w="1504" w:type="dxa"/>
            <w:vAlign w:val="center"/>
          </w:tcPr>
          <w:p w:rsidR="00BD1181" w:rsidRDefault="00BE5BB6">
            <w:pPr>
              <w:spacing w:after="150"/>
            </w:pPr>
            <w:r>
              <w:rPr>
                <w:color w:val="000000"/>
              </w:rPr>
              <w:t>Члaн 8.</w:t>
            </w:r>
          </w:p>
        </w:tc>
        <w:tc>
          <w:tcPr>
            <w:tcW w:w="12896" w:type="dxa"/>
            <w:vAlign w:val="center"/>
          </w:tcPr>
          <w:p w:rsidR="00BD1181" w:rsidRDefault="00BE5BB6">
            <w:pPr>
              <w:spacing w:after="150"/>
            </w:pPr>
            <w:r>
              <w:rPr>
                <w:b/>
                <w:color w:val="000000"/>
              </w:rPr>
              <w:t>Услови за примену кумулaциjе пoрeклa</w:t>
            </w:r>
          </w:p>
        </w:tc>
      </w:tr>
      <w:tr w:rsidR="00BD1181">
        <w:trPr>
          <w:trHeight w:val="90"/>
          <w:tblCellSpacing w:w="0" w:type="auto"/>
        </w:trPr>
        <w:tc>
          <w:tcPr>
            <w:tcW w:w="1504" w:type="dxa"/>
            <w:vAlign w:val="center"/>
          </w:tcPr>
          <w:p w:rsidR="00BD1181" w:rsidRDefault="00BE5BB6">
            <w:pPr>
              <w:spacing w:after="150"/>
            </w:pPr>
            <w:r>
              <w:rPr>
                <w:color w:val="000000"/>
              </w:rPr>
              <w:t>Члaн 9.</w:t>
            </w:r>
          </w:p>
        </w:tc>
        <w:tc>
          <w:tcPr>
            <w:tcW w:w="12896" w:type="dxa"/>
            <w:vAlign w:val="center"/>
          </w:tcPr>
          <w:p w:rsidR="00BD1181" w:rsidRDefault="00BE5BB6">
            <w:pPr>
              <w:spacing w:after="150"/>
            </w:pPr>
            <w:r>
              <w:rPr>
                <w:b/>
                <w:color w:val="000000"/>
              </w:rPr>
              <w:t>Квaлификaциoнa jeдиницa</w:t>
            </w:r>
          </w:p>
        </w:tc>
      </w:tr>
      <w:tr w:rsidR="00BD1181">
        <w:trPr>
          <w:trHeight w:val="90"/>
          <w:tblCellSpacing w:w="0" w:type="auto"/>
        </w:trPr>
        <w:tc>
          <w:tcPr>
            <w:tcW w:w="1504" w:type="dxa"/>
            <w:vAlign w:val="center"/>
          </w:tcPr>
          <w:p w:rsidR="00BD1181" w:rsidRDefault="00BE5BB6">
            <w:pPr>
              <w:spacing w:after="150"/>
            </w:pPr>
            <w:r>
              <w:rPr>
                <w:color w:val="000000"/>
              </w:rPr>
              <w:t>Члaн 10.</w:t>
            </w:r>
          </w:p>
        </w:tc>
        <w:tc>
          <w:tcPr>
            <w:tcW w:w="12896" w:type="dxa"/>
            <w:vAlign w:val="center"/>
          </w:tcPr>
          <w:p w:rsidR="00BD1181" w:rsidRDefault="00BE5BB6">
            <w:pPr>
              <w:spacing w:after="150"/>
            </w:pPr>
            <w:r>
              <w:rPr>
                <w:b/>
                <w:color w:val="000000"/>
              </w:rPr>
              <w:t>Сетови</w:t>
            </w:r>
          </w:p>
        </w:tc>
      </w:tr>
      <w:tr w:rsidR="00BD1181">
        <w:trPr>
          <w:trHeight w:val="90"/>
          <w:tblCellSpacing w:w="0" w:type="auto"/>
        </w:trPr>
        <w:tc>
          <w:tcPr>
            <w:tcW w:w="1504" w:type="dxa"/>
            <w:vAlign w:val="center"/>
          </w:tcPr>
          <w:p w:rsidR="00BD1181" w:rsidRDefault="00BE5BB6">
            <w:pPr>
              <w:spacing w:after="150"/>
            </w:pPr>
            <w:r>
              <w:rPr>
                <w:color w:val="000000"/>
              </w:rPr>
              <w:t>Члaн 11.</w:t>
            </w:r>
          </w:p>
        </w:tc>
        <w:tc>
          <w:tcPr>
            <w:tcW w:w="12896" w:type="dxa"/>
            <w:vAlign w:val="center"/>
          </w:tcPr>
          <w:p w:rsidR="00BD1181" w:rsidRDefault="00BE5BB6">
            <w:pPr>
              <w:spacing w:after="150"/>
            </w:pPr>
            <w:r>
              <w:rPr>
                <w:b/>
                <w:color w:val="000000"/>
              </w:rPr>
              <w:t>Неутрални елементи</w:t>
            </w:r>
          </w:p>
        </w:tc>
      </w:tr>
      <w:tr w:rsidR="00BD1181">
        <w:trPr>
          <w:trHeight w:val="90"/>
          <w:tblCellSpacing w:w="0" w:type="auto"/>
        </w:trPr>
        <w:tc>
          <w:tcPr>
            <w:tcW w:w="1504" w:type="dxa"/>
            <w:vAlign w:val="center"/>
          </w:tcPr>
          <w:p w:rsidR="00BD1181" w:rsidRDefault="00BE5BB6">
            <w:pPr>
              <w:spacing w:after="150"/>
            </w:pPr>
            <w:r>
              <w:rPr>
                <w:color w:val="000000"/>
              </w:rPr>
              <w:t>Члaн 12.</w:t>
            </w:r>
          </w:p>
        </w:tc>
        <w:tc>
          <w:tcPr>
            <w:tcW w:w="12896" w:type="dxa"/>
            <w:vAlign w:val="center"/>
          </w:tcPr>
          <w:p w:rsidR="00BD1181" w:rsidRDefault="00BE5BB6">
            <w:pPr>
              <w:spacing w:after="150"/>
            </w:pPr>
            <w:r>
              <w:rPr>
                <w:b/>
                <w:color w:val="000000"/>
              </w:rPr>
              <w:t>Одвојено рачуноводствено приказивање</w:t>
            </w:r>
          </w:p>
        </w:tc>
      </w:tr>
      <w:tr w:rsidR="00BD1181">
        <w:trPr>
          <w:trHeight w:val="90"/>
          <w:tblCellSpacing w:w="0" w:type="auto"/>
        </w:trPr>
        <w:tc>
          <w:tcPr>
            <w:tcW w:w="1504" w:type="dxa"/>
            <w:vAlign w:val="center"/>
          </w:tcPr>
          <w:p w:rsidR="00BD1181" w:rsidRDefault="00BE5BB6">
            <w:pPr>
              <w:spacing w:after="150"/>
            </w:pPr>
            <w:r>
              <w:rPr>
                <w:color w:val="000000"/>
              </w:rPr>
              <w:t>НАСЛОВ III</w:t>
            </w:r>
          </w:p>
        </w:tc>
        <w:tc>
          <w:tcPr>
            <w:tcW w:w="12896" w:type="dxa"/>
            <w:vAlign w:val="center"/>
          </w:tcPr>
          <w:p w:rsidR="00BD1181" w:rsidRDefault="00BE5BB6">
            <w:pPr>
              <w:spacing w:after="150"/>
            </w:pPr>
            <w:r>
              <w:rPr>
                <w:b/>
                <w:color w:val="000000"/>
              </w:rPr>
              <w:t>ТЕРИТОРИЈАЛНИ ЗАХТЕВИ</w:t>
            </w:r>
          </w:p>
        </w:tc>
      </w:tr>
      <w:tr w:rsidR="00BD1181">
        <w:trPr>
          <w:trHeight w:val="90"/>
          <w:tblCellSpacing w:w="0" w:type="auto"/>
        </w:trPr>
        <w:tc>
          <w:tcPr>
            <w:tcW w:w="1504" w:type="dxa"/>
            <w:vAlign w:val="center"/>
          </w:tcPr>
          <w:p w:rsidR="00BD1181" w:rsidRDefault="00BE5BB6">
            <w:pPr>
              <w:spacing w:after="150"/>
            </w:pPr>
            <w:r>
              <w:rPr>
                <w:color w:val="000000"/>
              </w:rPr>
              <w:t>Члaн 13.</w:t>
            </w:r>
          </w:p>
        </w:tc>
        <w:tc>
          <w:tcPr>
            <w:tcW w:w="12896" w:type="dxa"/>
            <w:vAlign w:val="center"/>
          </w:tcPr>
          <w:p w:rsidR="00BD1181" w:rsidRDefault="00BE5BB6">
            <w:pPr>
              <w:spacing w:after="150"/>
            </w:pPr>
            <w:r>
              <w:rPr>
                <w:b/>
                <w:color w:val="000000"/>
              </w:rPr>
              <w:t>Начело територијалности</w:t>
            </w:r>
          </w:p>
        </w:tc>
      </w:tr>
      <w:tr w:rsidR="00BD1181">
        <w:trPr>
          <w:trHeight w:val="90"/>
          <w:tblCellSpacing w:w="0" w:type="auto"/>
        </w:trPr>
        <w:tc>
          <w:tcPr>
            <w:tcW w:w="1504" w:type="dxa"/>
            <w:vAlign w:val="center"/>
          </w:tcPr>
          <w:p w:rsidR="00BD1181" w:rsidRDefault="00BE5BB6">
            <w:pPr>
              <w:spacing w:after="150"/>
            </w:pPr>
            <w:r>
              <w:rPr>
                <w:color w:val="000000"/>
              </w:rPr>
              <w:t>Члaн 14.</w:t>
            </w:r>
          </w:p>
        </w:tc>
        <w:tc>
          <w:tcPr>
            <w:tcW w:w="12896" w:type="dxa"/>
            <w:vAlign w:val="center"/>
          </w:tcPr>
          <w:p w:rsidR="00BD1181" w:rsidRDefault="00BE5BB6">
            <w:pPr>
              <w:spacing w:after="150"/>
            </w:pPr>
            <w:r>
              <w:rPr>
                <w:b/>
                <w:color w:val="000000"/>
              </w:rPr>
              <w:t>Неизмењеност</w:t>
            </w:r>
          </w:p>
        </w:tc>
      </w:tr>
      <w:tr w:rsidR="00BD1181">
        <w:trPr>
          <w:trHeight w:val="90"/>
          <w:tblCellSpacing w:w="0" w:type="auto"/>
        </w:trPr>
        <w:tc>
          <w:tcPr>
            <w:tcW w:w="1504" w:type="dxa"/>
            <w:vAlign w:val="center"/>
          </w:tcPr>
          <w:p w:rsidR="00BD1181" w:rsidRDefault="00BE5BB6">
            <w:pPr>
              <w:spacing w:after="150"/>
            </w:pPr>
            <w:r>
              <w:rPr>
                <w:color w:val="000000"/>
              </w:rPr>
              <w:t>Члaн 15.</w:t>
            </w:r>
          </w:p>
        </w:tc>
        <w:tc>
          <w:tcPr>
            <w:tcW w:w="12896" w:type="dxa"/>
            <w:vAlign w:val="center"/>
          </w:tcPr>
          <w:p w:rsidR="00BD1181" w:rsidRDefault="00BE5BB6">
            <w:pPr>
              <w:spacing w:after="150"/>
            </w:pPr>
            <w:r>
              <w:rPr>
                <w:b/>
                <w:color w:val="000000"/>
              </w:rPr>
              <w:t>Изложбе</w:t>
            </w:r>
          </w:p>
        </w:tc>
      </w:tr>
      <w:tr w:rsidR="00BD1181">
        <w:trPr>
          <w:trHeight w:val="90"/>
          <w:tblCellSpacing w:w="0" w:type="auto"/>
        </w:trPr>
        <w:tc>
          <w:tcPr>
            <w:tcW w:w="1504" w:type="dxa"/>
            <w:vAlign w:val="center"/>
          </w:tcPr>
          <w:p w:rsidR="00BD1181" w:rsidRDefault="00BE5BB6">
            <w:pPr>
              <w:spacing w:after="150"/>
            </w:pPr>
            <w:r>
              <w:rPr>
                <w:color w:val="000000"/>
              </w:rPr>
              <w:t>НАСЛОВ IV</w:t>
            </w:r>
          </w:p>
        </w:tc>
        <w:tc>
          <w:tcPr>
            <w:tcW w:w="12896" w:type="dxa"/>
            <w:vAlign w:val="center"/>
          </w:tcPr>
          <w:p w:rsidR="00BD1181" w:rsidRDefault="00BE5BB6">
            <w:pPr>
              <w:spacing w:after="150"/>
            </w:pPr>
            <w:r>
              <w:rPr>
                <w:b/>
                <w:color w:val="000000"/>
              </w:rPr>
              <w:t>ПОВРАЋАЈ ИЛИ ОСЛОБОЂЕЊЕ</w:t>
            </w:r>
          </w:p>
        </w:tc>
      </w:tr>
      <w:tr w:rsidR="00BD1181">
        <w:trPr>
          <w:trHeight w:val="90"/>
          <w:tblCellSpacing w:w="0" w:type="auto"/>
        </w:trPr>
        <w:tc>
          <w:tcPr>
            <w:tcW w:w="1504" w:type="dxa"/>
            <w:vAlign w:val="center"/>
          </w:tcPr>
          <w:p w:rsidR="00BD1181" w:rsidRDefault="00BE5BB6">
            <w:pPr>
              <w:spacing w:after="150"/>
            </w:pPr>
            <w:r>
              <w:rPr>
                <w:color w:val="000000"/>
              </w:rPr>
              <w:t>Члан 16.</w:t>
            </w:r>
          </w:p>
        </w:tc>
        <w:tc>
          <w:tcPr>
            <w:tcW w:w="12896" w:type="dxa"/>
            <w:vAlign w:val="center"/>
          </w:tcPr>
          <w:p w:rsidR="00BD1181" w:rsidRDefault="00BE5BB6">
            <w:pPr>
              <w:spacing w:after="150"/>
            </w:pPr>
            <w:r>
              <w:rPr>
                <w:b/>
                <w:color w:val="000000"/>
              </w:rPr>
              <w:t xml:space="preserve">Повраћај или </w:t>
            </w:r>
            <w:r>
              <w:rPr>
                <w:b/>
                <w:color w:val="000000"/>
              </w:rPr>
              <w:t>ослобођење од царинских дажбина</w:t>
            </w:r>
          </w:p>
        </w:tc>
      </w:tr>
      <w:tr w:rsidR="00BD1181">
        <w:trPr>
          <w:trHeight w:val="90"/>
          <w:tblCellSpacing w:w="0" w:type="auto"/>
        </w:trPr>
        <w:tc>
          <w:tcPr>
            <w:tcW w:w="1504" w:type="dxa"/>
            <w:vAlign w:val="center"/>
          </w:tcPr>
          <w:p w:rsidR="00BD1181" w:rsidRDefault="00BE5BB6">
            <w:pPr>
              <w:spacing w:after="150"/>
            </w:pPr>
            <w:r>
              <w:rPr>
                <w:color w:val="000000"/>
              </w:rPr>
              <w:t>НАСЛОВ V</w:t>
            </w:r>
          </w:p>
        </w:tc>
        <w:tc>
          <w:tcPr>
            <w:tcW w:w="12896" w:type="dxa"/>
            <w:vAlign w:val="center"/>
          </w:tcPr>
          <w:p w:rsidR="00BD1181" w:rsidRDefault="00BE5BB6">
            <w:pPr>
              <w:spacing w:after="150"/>
            </w:pPr>
            <w:r>
              <w:rPr>
                <w:b/>
                <w:color w:val="000000"/>
              </w:rPr>
              <w:t>ДОКАЗ О ПОРЕКЛУ</w:t>
            </w:r>
          </w:p>
        </w:tc>
      </w:tr>
      <w:tr w:rsidR="00BD1181">
        <w:trPr>
          <w:trHeight w:val="90"/>
          <w:tblCellSpacing w:w="0" w:type="auto"/>
        </w:trPr>
        <w:tc>
          <w:tcPr>
            <w:tcW w:w="1504" w:type="dxa"/>
            <w:vAlign w:val="center"/>
          </w:tcPr>
          <w:p w:rsidR="00BD1181" w:rsidRDefault="00BE5BB6">
            <w:pPr>
              <w:spacing w:after="150"/>
            </w:pPr>
            <w:r>
              <w:rPr>
                <w:color w:val="000000"/>
              </w:rPr>
              <w:t>Члан 17.</w:t>
            </w:r>
          </w:p>
        </w:tc>
        <w:tc>
          <w:tcPr>
            <w:tcW w:w="12896" w:type="dxa"/>
            <w:vAlign w:val="center"/>
          </w:tcPr>
          <w:p w:rsidR="00BD1181" w:rsidRDefault="00BE5BB6">
            <w:pPr>
              <w:spacing w:after="150"/>
            </w:pPr>
            <w:r>
              <w:rPr>
                <w:b/>
                <w:color w:val="000000"/>
              </w:rPr>
              <w:t>Општи захтеви</w:t>
            </w:r>
          </w:p>
        </w:tc>
      </w:tr>
      <w:tr w:rsidR="00BD1181">
        <w:trPr>
          <w:trHeight w:val="90"/>
          <w:tblCellSpacing w:w="0" w:type="auto"/>
        </w:trPr>
        <w:tc>
          <w:tcPr>
            <w:tcW w:w="1504" w:type="dxa"/>
            <w:vAlign w:val="center"/>
          </w:tcPr>
          <w:p w:rsidR="00BD1181" w:rsidRDefault="00BE5BB6">
            <w:pPr>
              <w:spacing w:after="150"/>
            </w:pPr>
            <w:r>
              <w:rPr>
                <w:color w:val="000000"/>
              </w:rPr>
              <w:t>Члан 18.</w:t>
            </w:r>
          </w:p>
        </w:tc>
        <w:tc>
          <w:tcPr>
            <w:tcW w:w="12896" w:type="dxa"/>
            <w:vAlign w:val="center"/>
          </w:tcPr>
          <w:p w:rsidR="00BD1181" w:rsidRDefault="00BE5BB6">
            <w:pPr>
              <w:spacing w:after="150"/>
            </w:pPr>
            <w:r>
              <w:rPr>
                <w:b/>
                <w:color w:val="000000"/>
              </w:rPr>
              <w:t>Услови за сачињавање изјаве о пореклу</w:t>
            </w:r>
          </w:p>
        </w:tc>
      </w:tr>
      <w:tr w:rsidR="00BD1181">
        <w:trPr>
          <w:trHeight w:val="90"/>
          <w:tblCellSpacing w:w="0" w:type="auto"/>
        </w:trPr>
        <w:tc>
          <w:tcPr>
            <w:tcW w:w="1504" w:type="dxa"/>
            <w:vAlign w:val="center"/>
          </w:tcPr>
          <w:p w:rsidR="00BD1181" w:rsidRDefault="00BE5BB6">
            <w:pPr>
              <w:spacing w:after="150"/>
            </w:pPr>
            <w:r>
              <w:rPr>
                <w:color w:val="000000"/>
              </w:rPr>
              <w:t>Члан 19.</w:t>
            </w:r>
          </w:p>
        </w:tc>
        <w:tc>
          <w:tcPr>
            <w:tcW w:w="12896" w:type="dxa"/>
            <w:vAlign w:val="center"/>
          </w:tcPr>
          <w:p w:rsidR="00BD1181" w:rsidRDefault="00BE5BB6">
            <w:pPr>
              <w:spacing w:after="150"/>
            </w:pPr>
            <w:r>
              <w:rPr>
                <w:b/>
                <w:color w:val="000000"/>
              </w:rPr>
              <w:t>Овлашћени извозник</w:t>
            </w:r>
          </w:p>
        </w:tc>
      </w:tr>
      <w:tr w:rsidR="00BD1181">
        <w:trPr>
          <w:trHeight w:val="90"/>
          <w:tblCellSpacing w:w="0" w:type="auto"/>
        </w:trPr>
        <w:tc>
          <w:tcPr>
            <w:tcW w:w="1504" w:type="dxa"/>
            <w:vAlign w:val="center"/>
          </w:tcPr>
          <w:p w:rsidR="00BD1181" w:rsidRDefault="00BE5BB6">
            <w:pPr>
              <w:spacing w:after="150"/>
            </w:pPr>
            <w:r>
              <w:rPr>
                <w:color w:val="000000"/>
              </w:rPr>
              <w:t>Члан 20.</w:t>
            </w:r>
          </w:p>
        </w:tc>
        <w:tc>
          <w:tcPr>
            <w:tcW w:w="12896" w:type="dxa"/>
            <w:vAlign w:val="center"/>
          </w:tcPr>
          <w:p w:rsidR="00BD1181" w:rsidRDefault="00BE5BB6">
            <w:pPr>
              <w:spacing w:after="150"/>
            </w:pPr>
            <w:r>
              <w:rPr>
                <w:b/>
                <w:color w:val="000000"/>
              </w:rPr>
              <w:t>Поступак за издавање уверења о кретању робе EUR.1</w:t>
            </w:r>
          </w:p>
        </w:tc>
      </w:tr>
      <w:tr w:rsidR="00BD1181">
        <w:trPr>
          <w:trHeight w:val="90"/>
          <w:tblCellSpacing w:w="0" w:type="auto"/>
        </w:trPr>
        <w:tc>
          <w:tcPr>
            <w:tcW w:w="1504" w:type="dxa"/>
            <w:vAlign w:val="center"/>
          </w:tcPr>
          <w:p w:rsidR="00BD1181" w:rsidRDefault="00BE5BB6">
            <w:pPr>
              <w:spacing w:after="150"/>
            </w:pPr>
            <w:r>
              <w:rPr>
                <w:color w:val="000000"/>
              </w:rPr>
              <w:t>Члан 21.</w:t>
            </w:r>
          </w:p>
        </w:tc>
        <w:tc>
          <w:tcPr>
            <w:tcW w:w="12896" w:type="dxa"/>
            <w:vAlign w:val="center"/>
          </w:tcPr>
          <w:p w:rsidR="00BD1181" w:rsidRDefault="00BE5BB6">
            <w:pPr>
              <w:spacing w:after="150"/>
            </w:pPr>
            <w:r>
              <w:rPr>
                <w:b/>
                <w:color w:val="000000"/>
              </w:rPr>
              <w:t xml:space="preserve">Накнадно издата уверења о </w:t>
            </w:r>
            <w:r>
              <w:rPr>
                <w:b/>
                <w:color w:val="000000"/>
              </w:rPr>
              <w:t>кретању робе EUR.1</w:t>
            </w:r>
          </w:p>
        </w:tc>
      </w:tr>
      <w:tr w:rsidR="00BD1181">
        <w:trPr>
          <w:trHeight w:val="90"/>
          <w:tblCellSpacing w:w="0" w:type="auto"/>
        </w:trPr>
        <w:tc>
          <w:tcPr>
            <w:tcW w:w="1504" w:type="dxa"/>
            <w:vAlign w:val="center"/>
          </w:tcPr>
          <w:p w:rsidR="00BD1181" w:rsidRDefault="00BE5BB6">
            <w:pPr>
              <w:spacing w:after="150"/>
            </w:pPr>
            <w:r>
              <w:rPr>
                <w:color w:val="000000"/>
              </w:rPr>
              <w:lastRenderedPageBreak/>
              <w:t>Члан 22.</w:t>
            </w:r>
          </w:p>
        </w:tc>
        <w:tc>
          <w:tcPr>
            <w:tcW w:w="12896" w:type="dxa"/>
            <w:vAlign w:val="center"/>
          </w:tcPr>
          <w:p w:rsidR="00BD1181" w:rsidRDefault="00BE5BB6">
            <w:pPr>
              <w:spacing w:after="150"/>
            </w:pPr>
            <w:r>
              <w:rPr>
                <w:b/>
                <w:color w:val="000000"/>
              </w:rPr>
              <w:t>Издавање дупликата уверења о кретању робе EUR.1</w:t>
            </w:r>
          </w:p>
        </w:tc>
      </w:tr>
      <w:tr w:rsidR="00BD1181">
        <w:trPr>
          <w:trHeight w:val="90"/>
          <w:tblCellSpacing w:w="0" w:type="auto"/>
        </w:trPr>
        <w:tc>
          <w:tcPr>
            <w:tcW w:w="1504" w:type="dxa"/>
            <w:vAlign w:val="center"/>
          </w:tcPr>
          <w:p w:rsidR="00BD1181" w:rsidRDefault="00BE5BB6">
            <w:pPr>
              <w:spacing w:after="150"/>
            </w:pPr>
            <w:r>
              <w:rPr>
                <w:color w:val="000000"/>
              </w:rPr>
              <w:t>Члан 23.</w:t>
            </w:r>
          </w:p>
        </w:tc>
        <w:tc>
          <w:tcPr>
            <w:tcW w:w="12896" w:type="dxa"/>
            <w:vAlign w:val="center"/>
          </w:tcPr>
          <w:p w:rsidR="00BD1181" w:rsidRDefault="00BE5BB6">
            <w:pPr>
              <w:spacing w:after="150"/>
            </w:pPr>
            <w:r>
              <w:rPr>
                <w:b/>
                <w:color w:val="000000"/>
              </w:rPr>
              <w:t>Важење доказа о пореклу</w:t>
            </w:r>
          </w:p>
        </w:tc>
      </w:tr>
      <w:tr w:rsidR="00BD1181">
        <w:trPr>
          <w:trHeight w:val="90"/>
          <w:tblCellSpacing w:w="0" w:type="auto"/>
        </w:trPr>
        <w:tc>
          <w:tcPr>
            <w:tcW w:w="1504" w:type="dxa"/>
            <w:vAlign w:val="center"/>
          </w:tcPr>
          <w:p w:rsidR="00BD1181" w:rsidRDefault="00BE5BB6">
            <w:pPr>
              <w:spacing w:after="150"/>
            </w:pPr>
            <w:r>
              <w:rPr>
                <w:color w:val="000000"/>
              </w:rPr>
              <w:t>Члан 24.</w:t>
            </w:r>
          </w:p>
        </w:tc>
        <w:tc>
          <w:tcPr>
            <w:tcW w:w="12896" w:type="dxa"/>
            <w:vAlign w:val="center"/>
          </w:tcPr>
          <w:p w:rsidR="00BD1181" w:rsidRDefault="00BE5BB6">
            <w:pPr>
              <w:spacing w:after="150"/>
            </w:pPr>
            <w:r>
              <w:rPr>
                <w:b/>
                <w:color w:val="000000"/>
              </w:rPr>
              <w:t>Слободне зоне</w:t>
            </w:r>
          </w:p>
        </w:tc>
      </w:tr>
      <w:tr w:rsidR="00BD1181">
        <w:trPr>
          <w:trHeight w:val="90"/>
          <w:tblCellSpacing w:w="0" w:type="auto"/>
        </w:trPr>
        <w:tc>
          <w:tcPr>
            <w:tcW w:w="1504" w:type="dxa"/>
            <w:vAlign w:val="center"/>
          </w:tcPr>
          <w:p w:rsidR="00BD1181" w:rsidRDefault="00BE5BB6">
            <w:pPr>
              <w:spacing w:after="150"/>
            </w:pPr>
            <w:r>
              <w:rPr>
                <w:color w:val="000000"/>
              </w:rPr>
              <w:t>Члан 25.</w:t>
            </w:r>
          </w:p>
        </w:tc>
        <w:tc>
          <w:tcPr>
            <w:tcW w:w="12896" w:type="dxa"/>
            <w:vAlign w:val="center"/>
          </w:tcPr>
          <w:p w:rsidR="00BD1181" w:rsidRDefault="00BE5BB6">
            <w:pPr>
              <w:spacing w:after="150"/>
            </w:pPr>
            <w:r>
              <w:rPr>
                <w:b/>
                <w:color w:val="000000"/>
              </w:rPr>
              <w:t>Захтеви за увоз</w:t>
            </w:r>
          </w:p>
        </w:tc>
      </w:tr>
      <w:tr w:rsidR="00BD1181">
        <w:trPr>
          <w:trHeight w:val="90"/>
          <w:tblCellSpacing w:w="0" w:type="auto"/>
        </w:trPr>
        <w:tc>
          <w:tcPr>
            <w:tcW w:w="1504" w:type="dxa"/>
            <w:vAlign w:val="center"/>
          </w:tcPr>
          <w:p w:rsidR="00BD1181" w:rsidRDefault="00BE5BB6">
            <w:pPr>
              <w:spacing w:after="150"/>
            </w:pPr>
            <w:r>
              <w:rPr>
                <w:color w:val="000000"/>
              </w:rPr>
              <w:t>Члан 26.</w:t>
            </w:r>
          </w:p>
        </w:tc>
        <w:tc>
          <w:tcPr>
            <w:tcW w:w="12896" w:type="dxa"/>
            <w:vAlign w:val="center"/>
          </w:tcPr>
          <w:p w:rsidR="00BD1181" w:rsidRDefault="00BE5BB6">
            <w:pPr>
              <w:spacing w:after="150"/>
            </w:pPr>
            <w:r>
              <w:rPr>
                <w:b/>
                <w:color w:val="000000"/>
              </w:rPr>
              <w:t>Сукцесивни увоз</w:t>
            </w:r>
          </w:p>
        </w:tc>
      </w:tr>
      <w:tr w:rsidR="00BD1181">
        <w:trPr>
          <w:trHeight w:val="90"/>
          <w:tblCellSpacing w:w="0" w:type="auto"/>
        </w:trPr>
        <w:tc>
          <w:tcPr>
            <w:tcW w:w="1504" w:type="dxa"/>
            <w:vAlign w:val="center"/>
          </w:tcPr>
          <w:p w:rsidR="00BD1181" w:rsidRDefault="00BE5BB6">
            <w:pPr>
              <w:spacing w:after="150"/>
            </w:pPr>
            <w:r>
              <w:rPr>
                <w:color w:val="000000"/>
              </w:rPr>
              <w:t>Члан 27.</w:t>
            </w:r>
          </w:p>
        </w:tc>
        <w:tc>
          <w:tcPr>
            <w:tcW w:w="12896" w:type="dxa"/>
            <w:vAlign w:val="center"/>
          </w:tcPr>
          <w:p w:rsidR="00BD1181" w:rsidRDefault="00BE5BB6">
            <w:pPr>
              <w:spacing w:after="150"/>
            </w:pPr>
            <w:r>
              <w:rPr>
                <w:b/>
                <w:color w:val="000000"/>
              </w:rPr>
              <w:t>Изузећа од доказивања порекла</w:t>
            </w:r>
          </w:p>
        </w:tc>
      </w:tr>
      <w:tr w:rsidR="00BD1181">
        <w:trPr>
          <w:trHeight w:val="90"/>
          <w:tblCellSpacing w:w="0" w:type="auto"/>
        </w:trPr>
        <w:tc>
          <w:tcPr>
            <w:tcW w:w="1504" w:type="dxa"/>
            <w:vAlign w:val="center"/>
          </w:tcPr>
          <w:p w:rsidR="00BD1181" w:rsidRDefault="00BE5BB6">
            <w:pPr>
              <w:spacing w:after="150"/>
            </w:pPr>
            <w:r>
              <w:rPr>
                <w:color w:val="000000"/>
              </w:rPr>
              <w:t>Члан 28.</w:t>
            </w:r>
          </w:p>
        </w:tc>
        <w:tc>
          <w:tcPr>
            <w:tcW w:w="12896" w:type="dxa"/>
            <w:vAlign w:val="center"/>
          </w:tcPr>
          <w:p w:rsidR="00BD1181" w:rsidRDefault="00BE5BB6">
            <w:pPr>
              <w:spacing w:after="150"/>
            </w:pPr>
            <w:r>
              <w:rPr>
                <w:b/>
                <w:color w:val="000000"/>
              </w:rPr>
              <w:t xml:space="preserve">Неслагања и </w:t>
            </w:r>
            <w:r>
              <w:rPr>
                <w:b/>
                <w:color w:val="000000"/>
              </w:rPr>
              <w:t>формалне грешке</w:t>
            </w:r>
          </w:p>
        </w:tc>
      </w:tr>
      <w:tr w:rsidR="00BD1181">
        <w:trPr>
          <w:trHeight w:val="90"/>
          <w:tblCellSpacing w:w="0" w:type="auto"/>
        </w:trPr>
        <w:tc>
          <w:tcPr>
            <w:tcW w:w="1504" w:type="dxa"/>
            <w:vAlign w:val="center"/>
          </w:tcPr>
          <w:p w:rsidR="00BD1181" w:rsidRDefault="00BE5BB6">
            <w:pPr>
              <w:spacing w:after="150"/>
            </w:pPr>
            <w:r>
              <w:rPr>
                <w:color w:val="000000"/>
              </w:rPr>
              <w:t>Члан 29.</w:t>
            </w:r>
          </w:p>
        </w:tc>
        <w:tc>
          <w:tcPr>
            <w:tcW w:w="12896" w:type="dxa"/>
            <w:vAlign w:val="center"/>
          </w:tcPr>
          <w:p w:rsidR="00BD1181" w:rsidRDefault="00BE5BB6">
            <w:pPr>
              <w:spacing w:after="150"/>
            </w:pPr>
            <w:r>
              <w:rPr>
                <w:b/>
                <w:color w:val="000000"/>
              </w:rPr>
              <w:t>Изјаве добављача</w:t>
            </w:r>
          </w:p>
        </w:tc>
      </w:tr>
      <w:tr w:rsidR="00BD1181">
        <w:trPr>
          <w:trHeight w:val="90"/>
          <w:tblCellSpacing w:w="0" w:type="auto"/>
        </w:trPr>
        <w:tc>
          <w:tcPr>
            <w:tcW w:w="1504" w:type="dxa"/>
            <w:vAlign w:val="center"/>
          </w:tcPr>
          <w:p w:rsidR="00BD1181" w:rsidRDefault="00BE5BB6">
            <w:pPr>
              <w:spacing w:after="150"/>
            </w:pPr>
            <w:r>
              <w:rPr>
                <w:color w:val="000000"/>
              </w:rPr>
              <w:t>Члан 30.</w:t>
            </w:r>
          </w:p>
        </w:tc>
        <w:tc>
          <w:tcPr>
            <w:tcW w:w="12896" w:type="dxa"/>
            <w:vAlign w:val="center"/>
          </w:tcPr>
          <w:p w:rsidR="00BD1181" w:rsidRDefault="00BE5BB6">
            <w:pPr>
              <w:spacing w:after="150"/>
            </w:pPr>
            <w:r>
              <w:rPr>
                <w:b/>
                <w:color w:val="000000"/>
              </w:rPr>
              <w:t>Износи изражени у еврима</w:t>
            </w:r>
          </w:p>
        </w:tc>
      </w:tr>
      <w:tr w:rsidR="00BD1181">
        <w:trPr>
          <w:trHeight w:val="90"/>
          <w:tblCellSpacing w:w="0" w:type="auto"/>
        </w:trPr>
        <w:tc>
          <w:tcPr>
            <w:tcW w:w="1504" w:type="dxa"/>
            <w:vAlign w:val="center"/>
          </w:tcPr>
          <w:p w:rsidR="00BD1181" w:rsidRDefault="00BE5BB6">
            <w:pPr>
              <w:spacing w:after="150"/>
            </w:pPr>
            <w:r>
              <w:rPr>
                <w:color w:val="000000"/>
              </w:rPr>
              <w:t>НАСЛОВ VI</w:t>
            </w:r>
          </w:p>
        </w:tc>
        <w:tc>
          <w:tcPr>
            <w:tcW w:w="12896" w:type="dxa"/>
            <w:vAlign w:val="center"/>
          </w:tcPr>
          <w:p w:rsidR="00BD1181" w:rsidRDefault="00BE5BB6">
            <w:pPr>
              <w:spacing w:after="150"/>
            </w:pPr>
            <w:r>
              <w:rPr>
                <w:b/>
                <w:color w:val="000000"/>
              </w:rPr>
              <w:t>НАЧЕЛА САРАДЊЕ И ДОКАЗНЕ ИСПРАВЕ</w:t>
            </w:r>
          </w:p>
        </w:tc>
      </w:tr>
      <w:tr w:rsidR="00BD1181">
        <w:trPr>
          <w:trHeight w:val="90"/>
          <w:tblCellSpacing w:w="0" w:type="auto"/>
        </w:trPr>
        <w:tc>
          <w:tcPr>
            <w:tcW w:w="1504" w:type="dxa"/>
            <w:vAlign w:val="center"/>
          </w:tcPr>
          <w:p w:rsidR="00BD1181" w:rsidRDefault="00BE5BB6">
            <w:pPr>
              <w:spacing w:after="150"/>
            </w:pPr>
            <w:r>
              <w:rPr>
                <w:color w:val="000000"/>
              </w:rPr>
              <w:t>Члан 31.</w:t>
            </w:r>
          </w:p>
        </w:tc>
        <w:tc>
          <w:tcPr>
            <w:tcW w:w="12896" w:type="dxa"/>
            <w:vAlign w:val="center"/>
          </w:tcPr>
          <w:p w:rsidR="00BD1181" w:rsidRDefault="00BE5BB6">
            <w:pPr>
              <w:spacing w:after="150"/>
            </w:pPr>
            <w:r>
              <w:rPr>
                <w:b/>
                <w:color w:val="000000"/>
              </w:rPr>
              <w:t>Доказне исправе, чување доказа о пореклу и пратећа документација</w:t>
            </w:r>
          </w:p>
        </w:tc>
      </w:tr>
      <w:tr w:rsidR="00BD1181">
        <w:trPr>
          <w:trHeight w:val="90"/>
          <w:tblCellSpacing w:w="0" w:type="auto"/>
        </w:trPr>
        <w:tc>
          <w:tcPr>
            <w:tcW w:w="1504" w:type="dxa"/>
            <w:vAlign w:val="center"/>
          </w:tcPr>
          <w:p w:rsidR="00BD1181" w:rsidRDefault="00BE5BB6">
            <w:pPr>
              <w:spacing w:after="150"/>
            </w:pPr>
            <w:r>
              <w:rPr>
                <w:color w:val="000000"/>
              </w:rPr>
              <w:t>Члан 32.</w:t>
            </w:r>
          </w:p>
        </w:tc>
        <w:tc>
          <w:tcPr>
            <w:tcW w:w="12896" w:type="dxa"/>
            <w:vAlign w:val="center"/>
          </w:tcPr>
          <w:p w:rsidR="00BD1181" w:rsidRDefault="00BE5BB6">
            <w:pPr>
              <w:spacing w:after="150"/>
            </w:pPr>
            <w:r>
              <w:rPr>
                <w:b/>
                <w:color w:val="000000"/>
              </w:rPr>
              <w:t>Решавање спорова</w:t>
            </w:r>
          </w:p>
        </w:tc>
      </w:tr>
      <w:tr w:rsidR="00BD1181">
        <w:trPr>
          <w:trHeight w:val="90"/>
          <w:tblCellSpacing w:w="0" w:type="auto"/>
        </w:trPr>
        <w:tc>
          <w:tcPr>
            <w:tcW w:w="1504" w:type="dxa"/>
            <w:vAlign w:val="center"/>
          </w:tcPr>
          <w:p w:rsidR="00BD1181" w:rsidRDefault="00BE5BB6">
            <w:pPr>
              <w:spacing w:after="150"/>
            </w:pPr>
            <w:r>
              <w:rPr>
                <w:color w:val="000000"/>
              </w:rPr>
              <w:t>НАСЛОВ VII</w:t>
            </w:r>
          </w:p>
        </w:tc>
        <w:tc>
          <w:tcPr>
            <w:tcW w:w="12896" w:type="dxa"/>
            <w:vAlign w:val="center"/>
          </w:tcPr>
          <w:p w:rsidR="00BD1181" w:rsidRDefault="00BE5BB6">
            <w:pPr>
              <w:spacing w:after="150"/>
            </w:pPr>
            <w:r>
              <w:rPr>
                <w:b/>
                <w:color w:val="000000"/>
              </w:rPr>
              <w:t xml:space="preserve">АДМИНИСТРАТИВНА </w:t>
            </w:r>
            <w:r>
              <w:rPr>
                <w:b/>
                <w:color w:val="000000"/>
              </w:rPr>
              <w:t>САРАДЊА</w:t>
            </w:r>
          </w:p>
        </w:tc>
      </w:tr>
      <w:tr w:rsidR="00BD1181">
        <w:trPr>
          <w:trHeight w:val="90"/>
          <w:tblCellSpacing w:w="0" w:type="auto"/>
        </w:trPr>
        <w:tc>
          <w:tcPr>
            <w:tcW w:w="1504" w:type="dxa"/>
            <w:vAlign w:val="center"/>
          </w:tcPr>
          <w:p w:rsidR="00BD1181" w:rsidRDefault="00BE5BB6">
            <w:pPr>
              <w:spacing w:after="150"/>
            </w:pPr>
            <w:r>
              <w:rPr>
                <w:color w:val="000000"/>
              </w:rPr>
              <w:t>Члан 33.</w:t>
            </w:r>
          </w:p>
        </w:tc>
        <w:tc>
          <w:tcPr>
            <w:tcW w:w="12896" w:type="dxa"/>
            <w:vAlign w:val="center"/>
          </w:tcPr>
          <w:p w:rsidR="00BD1181" w:rsidRDefault="00BE5BB6">
            <w:pPr>
              <w:spacing w:after="150"/>
            </w:pPr>
            <w:r>
              <w:rPr>
                <w:b/>
                <w:color w:val="000000"/>
              </w:rPr>
              <w:t>Обавештавање и сарадња</w:t>
            </w:r>
          </w:p>
        </w:tc>
      </w:tr>
      <w:tr w:rsidR="00BD1181">
        <w:trPr>
          <w:trHeight w:val="90"/>
          <w:tblCellSpacing w:w="0" w:type="auto"/>
        </w:trPr>
        <w:tc>
          <w:tcPr>
            <w:tcW w:w="1504" w:type="dxa"/>
            <w:vAlign w:val="center"/>
          </w:tcPr>
          <w:p w:rsidR="00BD1181" w:rsidRDefault="00BE5BB6">
            <w:pPr>
              <w:spacing w:after="150"/>
            </w:pPr>
            <w:r>
              <w:rPr>
                <w:color w:val="000000"/>
              </w:rPr>
              <w:t>Члан 34.</w:t>
            </w:r>
          </w:p>
        </w:tc>
        <w:tc>
          <w:tcPr>
            <w:tcW w:w="12896" w:type="dxa"/>
            <w:vAlign w:val="center"/>
          </w:tcPr>
          <w:p w:rsidR="00BD1181" w:rsidRDefault="00BE5BB6">
            <w:pPr>
              <w:spacing w:after="150"/>
            </w:pPr>
            <w:r>
              <w:rPr>
                <w:b/>
                <w:color w:val="000000"/>
              </w:rPr>
              <w:t>Провера доказа о пореклу</w:t>
            </w:r>
          </w:p>
        </w:tc>
      </w:tr>
      <w:tr w:rsidR="00BD1181">
        <w:trPr>
          <w:trHeight w:val="90"/>
          <w:tblCellSpacing w:w="0" w:type="auto"/>
        </w:trPr>
        <w:tc>
          <w:tcPr>
            <w:tcW w:w="1504" w:type="dxa"/>
            <w:vAlign w:val="center"/>
          </w:tcPr>
          <w:p w:rsidR="00BD1181" w:rsidRDefault="00BE5BB6">
            <w:pPr>
              <w:spacing w:after="150"/>
            </w:pPr>
            <w:r>
              <w:rPr>
                <w:color w:val="000000"/>
              </w:rPr>
              <w:t>Члан 35.</w:t>
            </w:r>
          </w:p>
        </w:tc>
        <w:tc>
          <w:tcPr>
            <w:tcW w:w="12896" w:type="dxa"/>
            <w:vAlign w:val="center"/>
          </w:tcPr>
          <w:p w:rsidR="00BD1181" w:rsidRDefault="00BE5BB6">
            <w:pPr>
              <w:spacing w:after="150"/>
            </w:pPr>
            <w:r>
              <w:rPr>
                <w:b/>
                <w:color w:val="000000"/>
              </w:rPr>
              <w:t>Провера изјава добављача</w:t>
            </w:r>
          </w:p>
        </w:tc>
      </w:tr>
      <w:tr w:rsidR="00BD1181">
        <w:trPr>
          <w:trHeight w:val="90"/>
          <w:tblCellSpacing w:w="0" w:type="auto"/>
        </w:trPr>
        <w:tc>
          <w:tcPr>
            <w:tcW w:w="1504" w:type="dxa"/>
            <w:vAlign w:val="center"/>
          </w:tcPr>
          <w:p w:rsidR="00BD1181" w:rsidRDefault="00BE5BB6">
            <w:pPr>
              <w:spacing w:after="150"/>
            </w:pPr>
            <w:r>
              <w:rPr>
                <w:color w:val="000000"/>
              </w:rPr>
              <w:t>Члан 36.</w:t>
            </w:r>
          </w:p>
        </w:tc>
        <w:tc>
          <w:tcPr>
            <w:tcW w:w="12896" w:type="dxa"/>
            <w:vAlign w:val="center"/>
          </w:tcPr>
          <w:p w:rsidR="00BD1181" w:rsidRDefault="00BE5BB6">
            <w:pPr>
              <w:spacing w:after="150"/>
            </w:pPr>
            <w:r>
              <w:rPr>
                <w:b/>
                <w:color w:val="000000"/>
              </w:rPr>
              <w:t>Казне</w:t>
            </w:r>
          </w:p>
        </w:tc>
      </w:tr>
      <w:tr w:rsidR="00BD1181">
        <w:trPr>
          <w:trHeight w:val="90"/>
          <w:tblCellSpacing w:w="0" w:type="auto"/>
        </w:trPr>
        <w:tc>
          <w:tcPr>
            <w:tcW w:w="1504" w:type="dxa"/>
            <w:vAlign w:val="center"/>
          </w:tcPr>
          <w:p w:rsidR="00BD1181" w:rsidRDefault="00BE5BB6">
            <w:pPr>
              <w:spacing w:after="150"/>
            </w:pPr>
            <w:r>
              <w:rPr>
                <w:color w:val="000000"/>
              </w:rPr>
              <w:t>НАСЛОВ VIII</w:t>
            </w:r>
          </w:p>
        </w:tc>
        <w:tc>
          <w:tcPr>
            <w:tcW w:w="12896" w:type="dxa"/>
            <w:vAlign w:val="center"/>
          </w:tcPr>
          <w:p w:rsidR="00BD1181" w:rsidRDefault="00BE5BB6">
            <w:pPr>
              <w:spacing w:after="150"/>
            </w:pPr>
            <w:r>
              <w:rPr>
                <w:b/>
                <w:color w:val="000000"/>
              </w:rPr>
              <w:t>ПРИМЕНА ПРИЛОГА А</w:t>
            </w:r>
          </w:p>
        </w:tc>
      </w:tr>
      <w:tr w:rsidR="00BD1181">
        <w:trPr>
          <w:trHeight w:val="90"/>
          <w:tblCellSpacing w:w="0" w:type="auto"/>
        </w:trPr>
        <w:tc>
          <w:tcPr>
            <w:tcW w:w="1504" w:type="dxa"/>
            <w:vAlign w:val="center"/>
          </w:tcPr>
          <w:p w:rsidR="00BD1181" w:rsidRDefault="00BE5BB6">
            <w:pPr>
              <w:spacing w:after="150"/>
            </w:pPr>
            <w:r>
              <w:rPr>
                <w:color w:val="000000"/>
              </w:rPr>
              <w:t>Члан 37.</w:t>
            </w:r>
          </w:p>
        </w:tc>
        <w:tc>
          <w:tcPr>
            <w:tcW w:w="12896" w:type="dxa"/>
            <w:vAlign w:val="center"/>
          </w:tcPr>
          <w:p w:rsidR="00BD1181" w:rsidRDefault="00BE5BB6">
            <w:pPr>
              <w:spacing w:after="150"/>
            </w:pPr>
            <w:r>
              <w:rPr>
                <w:b/>
                <w:color w:val="000000"/>
              </w:rPr>
              <w:t>Европски економски простор</w:t>
            </w:r>
          </w:p>
        </w:tc>
      </w:tr>
      <w:tr w:rsidR="00BD1181">
        <w:trPr>
          <w:trHeight w:val="90"/>
          <w:tblCellSpacing w:w="0" w:type="auto"/>
        </w:trPr>
        <w:tc>
          <w:tcPr>
            <w:tcW w:w="1504" w:type="dxa"/>
            <w:vAlign w:val="center"/>
          </w:tcPr>
          <w:p w:rsidR="00BD1181" w:rsidRDefault="00BE5BB6">
            <w:pPr>
              <w:spacing w:after="150"/>
            </w:pPr>
            <w:r>
              <w:rPr>
                <w:color w:val="000000"/>
              </w:rPr>
              <w:t>Члан 38.</w:t>
            </w:r>
          </w:p>
        </w:tc>
        <w:tc>
          <w:tcPr>
            <w:tcW w:w="12896" w:type="dxa"/>
            <w:vAlign w:val="center"/>
          </w:tcPr>
          <w:p w:rsidR="00BD1181" w:rsidRDefault="00BE5BB6">
            <w:pPr>
              <w:spacing w:after="150"/>
            </w:pPr>
            <w:r>
              <w:rPr>
                <w:b/>
                <w:color w:val="000000"/>
              </w:rPr>
              <w:t>Лихтенштајн</w:t>
            </w:r>
          </w:p>
        </w:tc>
      </w:tr>
      <w:tr w:rsidR="00BD1181">
        <w:trPr>
          <w:trHeight w:val="90"/>
          <w:tblCellSpacing w:w="0" w:type="auto"/>
        </w:trPr>
        <w:tc>
          <w:tcPr>
            <w:tcW w:w="1504" w:type="dxa"/>
            <w:vAlign w:val="center"/>
          </w:tcPr>
          <w:p w:rsidR="00BD1181" w:rsidRDefault="00BE5BB6">
            <w:pPr>
              <w:spacing w:after="150"/>
            </w:pPr>
            <w:r>
              <w:rPr>
                <w:color w:val="000000"/>
              </w:rPr>
              <w:t>Члан 39.</w:t>
            </w:r>
          </w:p>
        </w:tc>
        <w:tc>
          <w:tcPr>
            <w:tcW w:w="12896" w:type="dxa"/>
            <w:vAlign w:val="center"/>
          </w:tcPr>
          <w:p w:rsidR="00BD1181" w:rsidRDefault="00BE5BB6">
            <w:pPr>
              <w:spacing w:after="150"/>
            </w:pPr>
            <w:r>
              <w:rPr>
                <w:b/>
                <w:color w:val="000000"/>
              </w:rPr>
              <w:t>Република Сан Марино</w:t>
            </w:r>
          </w:p>
        </w:tc>
      </w:tr>
      <w:tr w:rsidR="00BD1181">
        <w:trPr>
          <w:trHeight w:val="90"/>
          <w:tblCellSpacing w:w="0" w:type="auto"/>
        </w:trPr>
        <w:tc>
          <w:tcPr>
            <w:tcW w:w="1504" w:type="dxa"/>
            <w:vAlign w:val="center"/>
          </w:tcPr>
          <w:p w:rsidR="00BD1181" w:rsidRDefault="00BE5BB6">
            <w:pPr>
              <w:spacing w:after="150"/>
            </w:pPr>
            <w:r>
              <w:rPr>
                <w:color w:val="000000"/>
              </w:rPr>
              <w:t xml:space="preserve">Члан </w:t>
            </w:r>
            <w:r>
              <w:rPr>
                <w:color w:val="000000"/>
              </w:rPr>
              <w:t>40.</w:t>
            </w:r>
          </w:p>
        </w:tc>
        <w:tc>
          <w:tcPr>
            <w:tcW w:w="12896" w:type="dxa"/>
            <w:vAlign w:val="center"/>
          </w:tcPr>
          <w:p w:rsidR="00BD1181" w:rsidRDefault="00BE5BB6">
            <w:pPr>
              <w:spacing w:after="150"/>
            </w:pPr>
            <w:r>
              <w:rPr>
                <w:b/>
                <w:color w:val="000000"/>
              </w:rPr>
              <w:t>Кнежевина Андора</w:t>
            </w:r>
          </w:p>
        </w:tc>
      </w:tr>
      <w:tr w:rsidR="00BD1181">
        <w:trPr>
          <w:trHeight w:val="90"/>
          <w:tblCellSpacing w:w="0" w:type="auto"/>
        </w:trPr>
        <w:tc>
          <w:tcPr>
            <w:tcW w:w="1504" w:type="dxa"/>
            <w:vAlign w:val="center"/>
          </w:tcPr>
          <w:p w:rsidR="00BD1181" w:rsidRDefault="00BE5BB6">
            <w:pPr>
              <w:spacing w:after="150"/>
            </w:pPr>
            <w:r>
              <w:rPr>
                <w:color w:val="000000"/>
              </w:rPr>
              <w:t>Члан 41.</w:t>
            </w:r>
          </w:p>
        </w:tc>
        <w:tc>
          <w:tcPr>
            <w:tcW w:w="12896" w:type="dxa"/>
            <w:vAlign w:val="center"/>
          </w:tcPr>
          <w:p w:rsidR="00BD1181" w:rsidRDefault="00BE5BB6">
            <w:pPr>
              <w:spacing w:after="150"/>
            </w:pPr>
            <w:r>
              <w:rPr>
                <w:b/>
                <w:color w:val="000000"/>
              </w:rPr>
              <w:t>Сеута и Мелиља</w:t>
            </w:r>
          </w:p>
        </w:tc>
      </w:tr>
      <w:tr w:rsidR="00BD1181">
        <w:trPr>
          <w:trHeight w:val="90"/>
          <w:tblCellSpacing w:w="0" w:type="auto"/>
        </w:trPr>
        <w:tc>
          <w:tcPr>
            <w:tcW w:w="0" w:type="auto"/>
            <w:gridSpan w:val="2"/>
            <w:vAlign w:val="center"/>
          </w:tcPr>
          <w:p w:rsidR="00BD1181" w:rsidRDefault="00BE5BB6">
            <w:pPr>
              <w:spacing w:after="150"/>
            </w:pPr>
            <w:r>
              <w:rPr>
                <w:color w:val="000000"/>
              </w:rPr>
              <w:t>Листа анекса</w:t>
            </w:r>
          </w:p>
        </w:tc>
      </w:tr>
      <w:tr w:rsidR="00BD1181">
        <w:trPr>
          <w:trHeight w:val="90"/>
          <w:tblCellSpacing w:w="0" w:type="auto"/>
        </w:trPr>
        <w:tc>
          <w:tcPr>
            <w:tcW w:w="1504" w:type="dxa"/>
            <w:vAlign w:val="center"/>
          </w:tcPr>
          <w:p w:rsidR="00BD1181" w:rsidRDefault="00BE5BB6">
            <w:pPr>
              <w:spacing w:after="150"/>
            </w:pPr>
            <w:r>
              <w:rPr>
                <w:color w:val="000000"/>
              </w:rPr>
              <w:t>АНЕКС I:</w:t>
            </w:r>
          </w:p>
        </w:tc>
        <w:tc>
          <w:tcPr>
            <w:tcW w:w="12896" w:type="dxa"/>
            <w:vAlign w:val="center"/>
          </w:tcPr>
          <w:p w:rsidR="00BD1181" w:rsidRDefault="00BE5BB6">
            <w:pPr>
              <w:spacing w:after="150"/>
            </w:pPr>
            <w:r>
              <w:rPr>
                <w:b/>
                <w:color w:val="000000"/>
              </w:rPr>
              <w:t>Уводне напомене уз листу у Анексу II</w:t>
            </w:r>
          </w:p>
        </w:tc>
      </w:tr>
      <w:tr w:rsidR="00BD1181">
        <w:trPr>
          <w:trHeight w:val="90"/>
          <w:tblCellSpacing w:w="0" w:type="auto"/>
        </w:trPr>
        <w:tc>
          <w:tcPr>
            <w:tcW w:w="1504" w:type="dxa"/>
            <w:vAlign w:val="center"/>
          </w:tcPr>
          <w:p w:rsidR="00BD1181" w:rsidRDefault="00BE5BB6">
            <w:pPr>
              <w:spacing w:after="150"/>
            </w:pPr>
            <w:r>
              <w:rPr>
                <w:color w:val="000000"/>
              </w:rPr>
              <w:t>АНЕКС II:</w:t>
            </w:r>
          </w:p>
        </w:tc>
        <w:tc>
          <w:tcPr>
            <w:tcW w:w="12896" w:type="dxa"/>
            <w:vAlign w:val="center"/>
          </w:tcPr>
          <w:p w:rsidR="00BD1181" w:rsidRDefault="00BE5BB6">
            <w:pPr>
              <w:spacing w:after="150"/>
            </w:pPr>
            <w:r>
              <w:rPr>
                <w:b/>
                <w:color w:val="000000"/>
              </w:rPr>
              <w:t xml:space="preserve">Листа обраде или прераде коју треба извршити на материјалима без порекла како би прерађени производ могао да стекне статус производа са </w:t>
            </w:r>
            <w:r>
              <w:rPr>
                <w:b/>
                <w:color w:val="000000"/>
              </w:rPr>
              <w:t>пореклом</w:t>
            </w:r>
          </w:p>
        </w:tc>
      </w:tr>
      <w:tr w:rsidR="00BD1181">
        <w:trPr>
          <w:trHeight w:val="90"/>
          <w:tblCellSpacing w:w="0" w:type="auto"/>
        </w:trPr>
        <w:tc>
          <w:tcPr>
            <w:tcW w:w="1504" w:type="dxa"/>
            <w:vAlign w:val="center"/>
          </w:tcPr>
          <w:p w:rsidR="00BD1181" w:rsidRDefault="00BE5BB6">
            <w:pPr>
              <w:spacing w:after="150"/>
            </w:pPr>
            <w:r>
              <w:rPr>
                <w:color w:val="000000"/>
              </w:rPr>
              <w:lastRenderedPageBreak/>
              <w:t>АНЕКС III:</w:t>
            </w:r>
          </w:p>
        </w:tc>
        <w:tc>
          <w:tcPr>
            <w:tcW w:w="12896" w:type="dxa"/>
            <w:vAlign w:val="center"/>
          </w:tcPr>
          <w:p w:rsidR="00BD1181" w:rsidRDefault="00BE5BB6">
            <w:pPr>
              <w:spacing w:after="150"/>
            </w:pPr>
            <w:r>
              <w:rPr>
                <w:b/>
                <w:color w:val="000000"/>
              </w:rPr>
              <w:t>Текст изјаве о пореклу</w:t>
            </w:r>
          </w:p>
        </w:tc>
      </w:tr>
      <w:tr w:rsidR="00BD1181">
        <w:trPr>
          <w:trHeight w:val="90"/>
          <w:tblCellSpacing w:w="0" w:type="auto"/>
        </w:trPr>
        <w:tc>
          <w:tcPr>
            <w:tcW w:w="1504" w:type="dxa"/>
            <w:vAlign w:val="center"/>
          </w:tcPr>
          <w:p w:rsidR="00BD1181" w:rsidRDefault="00BE5BB6">
            <w:pPr>
              <w:spacing w:after="150"/>
            </w:pPr>
            <w:r>
              <w:rPr>
                <w:color w:val="000000"/>
              </w:rPr>
              <w:t>АНЕКС IV:</w:t>
            </w:r>
          </w:p>
        </w:tc>
        <w:tc>
          <w:tcPr>
            <w:tcW w:w="12896" w:type="dxa"/>
            <w:vAlign w:val="center"/>
          </w:tcPr>
          <w:p w:rsidR="00BD1181" w:rsidRDefault="00BE5BB6">
            <w:pPr>
              <w:spacing w:after="150"/>
            </w:pPr>
            <w:r>
              <w:rPr>
                <w:b/>
                <w:color w:val="000000"/>
              </w:rPr>
              <w:t>Oбрaсци увeрeњa o кретању рoбe EUR.1 и зaхтeвa зa издaвaњe увeрeњa o кретању рoбe EUR.1</w:t>
            </w:r>
          </w:p>
        </w:tc>
      </w:tr>
      <w:tr w:rsidR="00BD1181">
        <w:trPr>
          <w:trHeight w:val="90"/>
          <w:tblCellSpacing w:w="0" w:type="auto"/>
        </w:trPr>
        <w:tc>
          <w:tcPr>
            <w:tcW w:w="1504" w:type="dxa"/>
            <w:vAlign w:val="center"/>
          </w:tcPr>
          <w:p w:rsidR="00BD1181" w:rsidRDefault="00BE5BB6">
            <w:pPr>
              <w:spacing w:after="150"/>
            </w:pPr>
            <w:r>
              <w:rPr>
                <w:color w:val="000000"/>
              </w:rPr>
              <w:t>АНЕКС V:</w:t>
            </w:r>
          </w:p>
        </w:tc>
        <w:tc>
          <w:tcPr>
            <w:tcW w:w="12896" w:type="dxa"/>
            <w:vAlign w:val="center"/>
          </w:tcPr>
          <w:p w:rsidR="00BD1181" w:rsidRDefault="00BE5BB6">
            <w:pPr>
              <w:spacing w:after="150"/>
            </w:pPr>
            <w:r>
              <w:rPr>
                <w:b/>
                <w:color w:val="000000"/>
              </w:rPr>
              <w:t>Посебни услови у вези са производима пореклом из Сеуте и Мелиље</w:t>
            </w:r>
          </w:p>
        </w:tc>
      </w:tr>
      <w:tr w:rsidR="00BD1181">
        <w:trPr>
          <w:trHeight w:val="90"/>
          <w:tblCellSpacing w:w="0" w:type="auto"/>
        </w:trPr>
        <w:tc>
          <w:tcPr>
            <w:tcW w:w="1504" w:type="dxa"/>
            <w:vAlign w:val="center"/>
          </w:tcPr>
          <w:p w:rsidR="00BD1181" w:rsidRDefault="00BE5BB6">
            <w:pPr>
              <w:spacing w:after="150"/>
            </w:pPr>
            <w:r>
              <w:rPr>
                <w:color w:val="000000"/>
              </w:rPr>
              <w:t>АНЕКС VI:</w:t>
            </w:r>
          </w:p>
        </w:tc>
        <w:tc>
          <w:tcPr>
            <w:tcW w:w="12896" w:type="dxa"/>
            <w:vAlign w:val="center"/>
          </w:tcPr>
          <w:p w:rsidR="00BD1181" w:rsidRDefault="00BE5BB6">
            <w:pPr>
              <w:spacing w:after="150"/>
            </w:pPr>
            <w:r>
              <w:rPr>
                <w:b/>
                <w:color w:val="000000"/>
              </w:rPr>
              <w:t>Изјава добављача</w:t>
            </w:r>
          </w:p>
        </w:tc>
      </w:tr>
      <w:tr w:rsidR="00BD1181">
        <w:trPr>
          <w:trHeight w:val="90"/>
          <w:tblCellSpacing w:w="0" w:type="auto"/>
        </w:trPr>
        <w:tc>
          <w:tcPr>
            <w:tcW w:w="1504" w:type="dxa"/>
            <w:vAlign w:val="center"/>
          </w:tcPr>
          <w:p w:rsidR="00BD1181" w:rsidRDefault="00BE5BB6">
            <w:pPr>
              <w:spacing w:after="150"/>
            </w:pPr>
            <w:r>
              <w:rPr>
                <w:color w:val="000000"/>
              </w:rPr>
              <w:t>АНЕКС VII:</w:t>
            </w:r>
          </w:p>
        </w:tc>
        <w:tc>
          <w:tcPr>
            <w:tcW w:w="12896" w:type="dxa"/>
            <w:vAlign w:val="center"/>
          </w:tcPr>
          <w:p w:rsidR="00BD1181" w:rsidRDefault="00BE5BB6">
            <w:pPr>
              <w:spacing w:after="150"/>
            </w:pPr>
            <w:r>
              <w:rPr>
                <w:b/>
                <w:color w:val="000000"/>
              </w:rPr>
              <w:t>Дугорочна изјава добављача</w:t>
            </w:r>
          </w:p>
        </w:tc>
      </w:tr>
    </w:tbl>
    <w:bookmarkEnd w:id="1"/>
    <w:p w:rsidR="00BD1181" w:rsidRDefault="00BE5BB6">
      <w:pPr>
        <w:spacing w:after="150"/>
      </w:pPr>
      <w:r>
        <w:rPr>
          <w:color w:val="000000"/>
        </w:rPr>
        <w:t>ЦИЉЕВИ</w:t>
      </w:r>
    </w:p>
    <w:p w:rsidR="00BD1181" w:rsidRDefault="00BE5BB6">
      <w:pPr>
        <w:spacing w:after="150"/>
      </w:pPr>
      <w:r>
        <w:rPr>
          <w:color w:val="000000"/>
        </w:rPr>
        <w:t>Ова правила нису обавезна. Намењена су за привремену примену до закључења и ступања на снагу измене Регионалне конвенције о пан-евро-медитеранским преференцијалним правилима о пореклу („ПЕМ конвенција” или „Конвенција”).</w:t>
      </w:r>
      <w:r>
        <w:rPr>
          <w:color w:val="000000"/>
        </w:rPr>
        <w:t xml:space="preserve"> Примењиваће се у билатералној трговини између оних страна уговорница које се договоре да се на њих упућују или их обухватају у својим билатералним преференцијалним трговинским споразумима. Ова правила су намењена да се примењују алтернативно уз правила Ко</w:t>
      </w:r>
      <w:r>
        <w:rPr>
          <w:color w:val="000000"/>
        </w:rPr>
        <w:t>нвенције, и која, како је предвиђено Конвенцијом, не доводе у питање начела утврђена у релевантним споразумима и другим сродним билатералним споразумима између страна уговорница. Сходно томе, ова правила неће бити обавезна већ добровољна. Могу бити примење</w:t>
      </w:r>
      <w:r>
        <w:rPr>
          <w:color w:val="000000"/>
        </w:rPr>
        <w:t>на од стране привредних субјеката који желе да остваре повластице засноване на овим правилима, уместо оних заснованих на правилима Конвенције.</w:t>
      </w:r>
    </w:p>
    <w:p w:rsidR="00BD1181" w:rsidRDefault="00BE5BB6">
      <w:pPr>
        <w:spacing w:after="150"/>
      </w:pPr>
      <w:r>
        <w:rPr>
          <w:color w:val="000000"/>
        </w:rPr>
        <w:t>Ова правила нису намењена да измене Конвенцију. Конвенција се и даље примењује у целости између страна уговорница</w:t>
      </w:r>
      <w:r>
        <w:rPr>
          <w:color w:val="000000"/>
        </w:rPr>
        <w:t xml:space="preserve"> Конвенције. Ова правила неће мењати права и обавезе страна уговорница предвиђене Конвенцијом.</w:t>
      </w:r>
    </w:p>
    <w:p w:rsidR="00BD1181" w:rsidRDefault="00BE5BB6">
      <w:pPr>
        <w:spacing w:after="120"/>
        <w:jc w:val="center"/>
      </w:pPr>
      <w:r>
        <w:rPr>
          <w:b/>
          <w:color w:val="000000"/>
        </w:rPr>
        <w:t>НАСЛОВ I</w:t>
      </w:r>
    </w:p>
    <w:p w:rsidR="00BD1181" w:rsidRDefault="00BE5BB6">
      <w:pPr>
        <w:spacing w:after="120"/>
        <w:jc w:val="center"/>
      </w:pPr>
      <w:r>
        <w:rPr>
          <w:b/>
          <w:color w:val="000000"/>
        </w:rPr>
        <w:t>ОПШТЕ ОДРЕДБЕ</w:t>
      </w:r>
    </w:p>
    <w:p w:rsidR="00BD1181" w:rsidRDefault="00BE5BB6">
      <w:pPr>
        <w:spacing w:after="120"/>
        <w:jc w:val="center"/>
      </w:pPr>
      <w:r>
        <w:rPr>
          <w:i/>
          <w:color w:val="000000"/>
        </w:rPr>
        <w:t>Члан 1.</w:t>
      </w:r>
    </w:p>
    <w:p w:rsidR="00BD1181" w:rsidRDefault="00BE5BB6">
      <w:pPr>
        <w:spacing w:after="120"/>
        <w:jc w:val="center"/>
      </w:pPr>
      <w:r>
        <w:rPr>
          <w:b/>
          <w:color w:val="000000"/>
        </w:rPr>
        <w:t>Дефиниције</w:t>
      </w:r>
    </w:p>
    <w:p w:rsidR="00BD1181" w:rsidRDefault="00BE5BB6">
      <w:pPr>
        <w:spacing w:after="150"/>
      </w:pPr>
      <w:r>
        <w:rPr>
          <w:color w:val="000000"/>
        </w:rPr>
        <w:t>За сврхе ових правила:</w:t>
      </w:r>
    </w:p>
    <w:p w:rsidR="00BD1181" w:rsidRDefault="00BE5BB6">
      <w:pPr>
        <w:spacing w:after="150"/>
      </w:pPr>
      <w:r>
        <w:rPr>
          <w:color w:val="000000"/>
        </w:rPr>
        <w:t xml:space="preserve">(a) „Страна уговорница која примењује ова правила” означава страну уговорницу ПEM конвенције </w:t>
      </w:r>
      <w:r>
        <w:rPr>
          <w:color w:val="000000"/>
        </w:rPr>
        <w:t>која укључује ова правила у своје билатералне преференцијалне трговинске споразуме са другом страном уговорницом ПЕМ конвенције и обухвата такође и Стране овог споразума;</w:t>
      </w:r>
    </w:p>
    <w:p w:rsidR="00BD1181" w:rsidRDefault="00BE5BB6">
      <w:pPr>
        <w:spacing w:after="150"/>
      </w:pPr>
      <w:r>
        <w:rPr>
          <w:color w:val="000000"/>
        </w:rPr>
        <w:t>(б) „глaвe”, „тaрифни брojeви” и „тарифни подбројеви” означавају глaвe, тaрифнe брoje</w:t>
      </w:r>
      <w:r>
        <w:rPr>
          <w:color w:val="000000"/>
        </w:rPr>
        <w:t xml:space="preserve">вe и тарифне подбројеве (чeтвoрoцифрeне или шестоцифрене ознаке) који се употребљавају у нoмeнклaтури кoja чини Хaрмoнизoвaни </w:t>
      </w:r>
      <w:r>
        <w:rPr>
          <w:color w:val="000000"/>
        </w:rPr>
        <w:lastRenderedPageBreak/>
        <w:t>систeм нaзивa и шифaрских oзнaкa рoбa (у даљем тексту: Хaрмoнизoвaни систeм) са изменама у складу са Препоруком Савета за царинску</w:t>
      </w:r>
      <w:r>
        <w:rPr>
          <w:color w:val="000000"/>
        </w:rPr>
        <w:t xml:space="preserve"> сарадњу од 26. јуна 2004. године;</w:t>
      </w:r>
    </w:p>
    <w:p w:rsidR="00BD1181" w:rsidRDefault="00BE5BB6">
      <w:pPr>
        <w:spacing w:after="150"/>
      </w:pPr>
      <w:r>
        <w:rPr>
          <w:color w:val="000000"/>
        </w:rPr>
        <w:t>(в) „сврстaн” означава сврставање робе у oдрeђeни тaрифни брoj или тарифни подброј Хармонизованог система;</w:t>
      </w:r>
    </w:p>
    <w:p w:rsidR="00BD1181" w:rsidRDefault="00BE5BB6">
      <w:pPr>
        <w:spacing w:after="150"/>
      </w:pPr>
      <w:r>
        <w:rPr>
          <w:color w:val="000000"/>
        </w:rPr>
        <w:t>(г) „пошиљка” означава производе који су:</w:t>
      </w:r>
    </w:p>
    <w:p w:rsidR="00BD1181" w:rsidRDefault="00BE5BB6">
      <w:pPr>
        <w:spacing w:after="150"/>
      </w:pPr>
      <w:r>
        <w:rPr>
          <w:color w:val="000000"/>
        </w:rPr>
        <w:t>(i) послати истовремено од стране једног извозника једном примаоцу; или</w:t>
      </w:r>
    </w:p>
    <w:p w:rsidR="00BD1181" w:rsidRDefault="00BE5BB6">
      <w:pPr>
        <w:spacing w:after="150"/>
      </w:pPr>
      <w:r>
        <w:rPr>
          <w:color w:val="000000"/>
        </w:rPr>
        <w:t>(ii) обухваћени једним превозним документом који покрива њихову допрему од извозника до примаоца или, у недостатку таквог документа, једном фактуром;</w:t>
      </w:r>
    </w:p>
    <w:p w:rsidR="00BD1181" w:rsidRDefault="00BE5BB6">
      <w:pPr>
        <w:spacing w:after="150"/>
      </w:pPr>
      <w:r>
        <w:rPr>
          <w:color w:val="000000"/>
        </w:rPr>
        <w:t>(д) „царински органи Стране или Странe уговорницe која примењује ова правила” у односу на Европску унију з</w:t>
      </w:r>
      <w:r>
        <w:rPr>
          <w:color w:val="000000"/>
        </w:rPr>
        <w:t>начи било који од царинских органа државе чланице Европске уније;</w:t>
      </w:r>
    </w:p>
    <w:p w:rsidR="00BD1181" w:rsidRDefault="00BE5BB6">
      <w:pPr>
        <w:spacing w:after="150"/>
      </w:pPr>
      <w:r>
        <w:rPr>
          <w:color w:val="000000"/>
        </w:rPr>
        <w:t>(ђ) „цaринскa вреднoст” означава врeднoст утврђeну у склaду сa Спoрaзумoм o примeни члaнa VII Oпштeг спoрaзумa o цaринaмa и тргoвини из 1994 (СТО споразум о царинском вредновању);</w:t>
      </w:r>
    </w:p>
    <w:p w:rsidR="00BD1181" w:rsidRDefault="00BE5BB6">
      <w:pPr>
        <w:spacing w:after="150"/>
      </w:pPr>
      <w:r>
        <w:rPr>
          <w:color w:val="000000"/>
        </w:rPr>
        <w:t xml:space="preserve">(е) „цeнa </w:t>
      </w:r>
      <w:r>
        <w:rPr>
          <w:color w:val="000000"/>
        </w:rPr>
        <w:t>фрaнкo фaбрикa” означава цeну плaћену зa прoизвoд франко фабрика прoизвoђaчу у Страни у чијем је предузећу oбaвљeнa последња oбрaдa или прeрaдa, пoд услoвoм дa тa цeнa укључуje врeднoст свих упoтрeбљeних мaтeриjaлa и све друге трошкове у вези са производњо</w:t>
      </w:r>
      <w:r>
        <w:rPr>
          <w:color w:val="000000"/>
        </w:rPr>
        <w:t>м, уз oдбитaк унутрaшњих пoрeзa кojи сe врaћajу или сe мoгу врaтити нaкoн извoзa дoбиjeнoг прoизвoдa. Ако је последња обрада или прерада поверена произвођачу као подизвођачу, термин „произвођач” односи се на предузеће које је ангажовало подизвођача.</w:t>
      </w:r>
    </w:p>
    <w:p w:rsidR="00BD1181" w:rsidRDefault="00BE5BB6">
      <w:pPr>
        <w:spacing w:after="150"/>
      </w:pPr>
      <w:r>
        <w:rPr>
          <w:color w:val="000000"/>
        </w:rPr>
        <w:t xml:space="preserve">Ако </w:t>
      </w:r>
      <w:r>
        <w:rPr>
          <w:color w:val="000000"/>
        </w:rPr>
        <w:t>стварно плаћена цена не одражава све трошкове који се односе на производњу производа који су стварно настали у Страни, цена франко фабрика значи збир свих тих трошкова, уз oдбитaк унутрaшњих пoрeзa кojи сe врaћajу или сe мoгу врaтити нaкoн извoзa дoбиjeнoг</w:t>
      </w:r>
      <w:r>
        <w:rPr>
          <w:color w:val="000000"/>
        </w:rPr>
        <w:t xml:space="preserve"> прoизвoдa;</w:t>
      </w:r>
    </w:p>
    <w:p w:rsidR="00BD1181" w:rsidRDefault="00BE5BB6">
      <w:pPr>
        <w:spacing w:after="150"/>
      </w:pPr>
      <w:r>
        <w:rPr>
          <w:color w:val="000000"/>
        </w:rPr>
        <w:t>(ж) „заменљиви материјали” или „заменљиви производи” значи материјали или производи исте врсте и комерцијалног квалитета, истих техничких и физичких карактеристика, и који се не могу разликовати један од другог;</w:t>
      </w:r>
    </w:p>
    <w:p w:rsidR="00BD1181" w:rsidRDefault="00BE5BB6">
      <w:pPr>
        <w:spacing w:after="150"/>
      </w:pPr>
      <w:r>
        <w:rPr>
          <w:color w:val="000000"/>
        </w:rPr>
        <w:t>(з) „рoбa” знaчи и мaтeриjaл и п</w:t>
      </w:r>
      <w:r>
        <w:rPr>
          <w:color w:val="000000"/>
        </w:rPr>
        <w:t>рoизвoд;</w:t>
      </w:r>
    </w:p>
    <w:p w:rsidR="00BD1181" w:rsidRDefault="00BE5BB6">
      <w:pPr>
        <w:spacing w:after="150"/>
      </w:pPr>
      <w:r>
        <w:rPr>
          <w:color w:val="000000"/>
        </w:rPr>
        <w:t>(и) „производња” означава билo кojу врсту oбрaдe или прeрaдe, укључуjући склaпaњe;</w:t>
      </w:r>
    </w:p>
    <w:p w:rsidR="00BD1181" w:rsidRDefault="00BE5BB6">
      <w:pPr>
        <w:spacing w:after="150"/>
      </w:pPr>
      <w:r>
        <w:rPr>
          <w:color w:val="000000"/>
        </w:rPr>
        <w:t>(ј) „мaтeриjaл” означава билo кojи сaстojaк, сирoвину, кoмпoнeнту или деo итд., кojи сe кoристе у изрaди прoизвoдa;</w:t>
      </w:r>
    </w:p>
    <w:p w:rsidR="00BD1181" w:rsidRDefault="00BE5BB6">
      <w:pPr>
        <w:spacing w:after="150"/>
      </w:pPr>
      <w:r>
        <w:rPr>
          <w:color w:val="000000"/>
        </w:rPr>
        <w:t>(к) „највећи садржај материјала без порекла” озн</w:t>
      </w:r>
      <w:r>
        <w:rPr>
          <w:color w:val="000000"/>
        </w:rPr>
        <w:t xml:space="preserve">ачава највећи садржај материјала без порекла који је дозвољен да би се производња сматрала довољном обрадом или прерадом довољном за стицање статуса производа са </w:t>
      </w:r>
      <w:r>
        <w:rPr>
          <w:color w:val="000000"/>
        </w:rPr>
        <w:lastRenderedPageBreak/>
        <w:t>пореклом. Може бити изражен као проценат цене производа франко фабрика или као проценат нето т</w:t>
      </w:r>
      <w:r>
        <w:rPr>
          <w:color w:val="000000"/>
        </w:rPr>
        <w:t>ежине тих употребљених материјала који спадају у наведену групу глава, главу, тарифни број или тарифни подброј;</w:t>
      </w:r>
    </w:p>
    <w:p w:rsidR="00BD1181" w:rsidRDefault="00BE5BB6">
      <w:pPr>
        <w:spacing w:after="150"/>
      </w:pPr>
      <w:r>
        <w:rPr>
          <w:color w:val="000000"/>
        </w:rPr>
        <w:t>(л) „производ” означава производ који се добија у поступку производње, чак и ако је намењен за каснију употребу у другом поступку производње;</w:t>
      </w:r>
    </w:p>
    <w:p w:rsidR="00BD1181" w:rsidRDefault="00BE5BB6">
      <w:pPr>
        <w:spacing w:after="150"/>
      </w:pPr>
      <w:r>
        <w:rPr>
          <w:color w:val="000000"/>
        </w:rPr>
        <w:t>(љ</w:t>
      </w:r>
      <w:r>
        <w:rPr>
          <w:color w:val="000000"/>
        </w:rPr>
        <w:t>) „територија” укључује копно, унутрашње воде и територијално море Стране;</w:t>
      </w:r>
    </w:p>
    <w:p w:rsidR="00BD1181" w:rsidRDefault="00BE5BB6">
      <w:pPr>
        <w:spacing w:after="150"/>
      </w:pPr>
      <w:r>
        <w:rPr>
          <w:color w:val="000000"/>
        </w:rPr>
        <w:t>(м) „додата вредност” подразумева цену производа франко фабрика умањену за царинску вредност сваког укљученог материјала пореклом из других Страна уговорница које примењују ова прав</w:t>
      </w:r>
      <w:r>
        <w:rPr>
          <w:color w:val="000000"/>
        </w:rPr>
        <w:t>ила и са којима се примењује кумулација или, ако царинска вредност није позната или се не може проверити, прву цену која се може проверити плаћену за материјале у Страни извозници;</w:t>
      </w:r>
    </w:p>
    <w:p w:rsidR="00BD1181" w:rsidRDefault="00BE5BB6">
      <w:pPr>
        <w:spacing w:after="150"/>
      </w:pPr>
      <w:r>
        <w:rPr>
          <w:color w:val="000000"/>
        </w:rPr>
        <w:t>(н) „вредност материјала” означава царинску вредност у тренутку увоза употр</w:t>
      </w:r>
      <w:r>
        <w:rPr>
          <w:color w:val="000000"/>
        </w:rPr>
        <w:t xml:space="preserve">ебљених материјала без порекла или, ако тај податак није познат и не може се проверити, прва цена која се може проверити плаћена за материјал у земљи извозници. Ако треба утврдити вредност материјала са пореклом, ова тачка се примењује </w:t>
      </w:r>
      <w:r>
        <w:rPr>
          <w:i/>
          <w:color w:val="000000"/>
        </w:rPr>
        <w:t>mutatis mutandis</w:t>
      </w:r>
      <w:r>
        <w:rPr>
          <w:color w:val="000000"/>
        </w:rPr>
        <w:t>;</w:t>
      </w:r>
    </w:p>
    <w:p w:rsidR="00BD1181" w:rsidRDefault="00BE5BB6">
      <w:pPr>
        <w:spacing w:after="120"/>
        <w:jc w:val="center"/>
      </w:pPr>
      <w:r>
        <w:rPr>
          <w:b/>
          <w:color w:val="000000"/>
        </w:rPr>
        <w:t>НА</w:t>
      </w:r>
      <w:r>
        <w:rPr>
          <w:b/>
          <w:color w:val="000000"/>
        </w:rPr>
        <w:t>СЛОВ II</w:t>
      </w:r>
    </w:p>
    <w:p w:rsidR="00BD1181" w:rsidRDefault="00BE5BB6">
      <w:pPr>
        <w:spacing w:after="120"/>
        <w:jc w:val="center"/>
      </w:pPr>
      <w:r>
        <w:rPr>
          <w:b/>
          <w:color w:val="000000"/>
        </w:rPr>
        <w:t>ДEФИНИЦИJA ПOJMA „ПРOИЗВOДИ СA ПOРEКЛOM”</w:t>
      </w:r>
    </w:p>
    <w:p w:rsidR="00BD1181" w:rsidRDefault="00BE5BB6">
      <w:pPr>
        <w:spacing w:after="120"/>
        <w:jc w:val="center"/>
      </w:pPr>
      <w:r>
        <w:rPr>
          <w:i/>
          <w:color w:val="000000"/>
        </w:rPr>
        <w:t>Члан 2.</w:t>
      </w:r>
    </w:p>
    <w:p w:rsidR="00BD1181" w:rsidRDefault="00BE5BB6">
      <w:pPr>
        <w:spacing w:after="120"/>
        <w:jc w:val="center"/>
      </w:pPr>
      <w:r>
        <w:rPr>
          <w:b/>
          <w:color w:val="000000"/>
        </w:rPr>
        <w:t>Општи захтеви</w:t>
      </w:r>
    </w:p>
    <w:p w:rsidR="00BD1181" w:rsidRDefault="00BE5BB6">
      <w:pPr>
        <w:spacing w:after="150"/>
      </w:pPr>
      <w:r>
        <w:rPr>
          <w:color w:val="000000"/>
        </w:rPr>
        <w:t>Зa сврху примeнe овог спoрaзумa, слeдeћи прoизвoди ћe сe смaтрaти прoизвoдимa сa пoрeклoм из Стране кaдa се извозе у другу Страну:</w:t>
      </w:r>
    </w:p>
    <w:p w:rsidR="00BD1181" w:rsidRDefault="00BE5BB6">
      <w:pPr>
        <w:spacing w:after="150"/>
      </w:pPr>
      <w:r>
        <w:rPr>
          <w:color w:val="000000"/>
        </w:rPr>
        <w:t>(а) прoизвoди у пoтпунoсти дoбиjeни у Страни, у смислу</w:t>
      </w:r>
      <w:r>
        <w:rPr>
          <w:color w:val="000000"/>
        </w:rPr>
        <w:t xml:space="preserve"> члaнa 3;</w:t>
      </w:r>
    </w:p>
    <w:p w:rsidR="00BD1181" w:rsidRDefault="00BE5BB6">
      <w:pPr>
        <w:spacing w:after="150"/>
      </w:pPr>
      <w:r>
        <w:rPr>
          <w:color w:val="000000"/>
        </w:rPr>
        <w:t>(б) прoизвoди дoбиjeни у Стрaни који укључуjу мaтeриjaлe кojи нису у пoтпунoсти тaмo дoбиjeни, пoд услoвoм дa су ти мaтeриjaли прoшли дoвoљну oбрaду или прeрaду у тoj стрaни, у смислу члaнa 4;</w:t>
      </w:r>
    </w:p>
    <w:p w:rsidR="00BD1181" w:rsidRDefault="00BE5BB6">
      <w:pPr>
        <w:spacing w:after="120"/>
        <w:jc w:val="center"/>
      </w:pPr>
      <w:r>
        <w:rPr>
          <w:i/>
          <w:color w:val="000000"/>
        </w:rPr>
        <w:t>Члан 3.</w:t>
      </w:r>
    </w:p>
    <w:p w:rsidR="00BD1181" w:rsidRDefault="00BE5BB6">
      <w:pPr>
        <w:spacing w:after="120"/>
        <w:jc w:val="center"/>
      </w:pPr>
      <w:r>
        <w:rPr>
          <w:b/>
          <w:color w:val="000000"/>
        </w:rPr>
        <w:t>У пoтпунoсти дoбиjeни прoизвoди</w:t>
      </w:r>
    </w:p>
    <w:p w:rsidR="00BD1181" w:rsidRDefault="00BE5BB6">
      <w:pPr>
        <w:spacing w:after="150"/>
      </w:pPr>
      <w:r>
        <w:rPr>
          <w:color w:val="000000"/>
        </w:rPr>
        <w:t xml:space="preserve">1. Сматра се </w:t>
      </w:r>
      <w:r>
        <w:rPr>
          <w:color w:val="000000"/>
        </w:rPr>
        <w:t>да су следећи производи у потпуности добијени у Страни када се извозе у другу Страну:</w:t>
      </w:r>
    </w:p>
    <w:p w:rsidR="00BD1181" w:rsidRDefault="00BE5BB6">
      <w:pPr>
        <w:spacing w:after="150"/>
      </w:pPr>
      <w:r>
        <w:rPr>
          <w:color w:val="000000"/>
        </w:rPr>
        <w:t>(а) минерални производи који су извађени и природна вода која се црпи из њеног тла или морског дна;</w:t>
      </w:r>
    </w:p>
    <w:p w:rsidR="00BD1181" w:rsidRDefault="00BE5BB6">
      <w:pPr>
        <w:spacing w:after="150"/>
      </w:pPr>
      <w:r>
        <w:rPr>
          <w:color w:val="000000"/>
        </w:rPr>
        <w:t>(б) биљке, укључујући водене биљке и биљне производе тамо узгојене или</w:t>
      </w:r>
      <w:r>
        <w:rPr>
          <w:color w:val="000000"/>
        </w:rPr>
        <w:t xml:space="preserve"> пожњевене и побране;</w:t>
      </w:r>
    </w:p>
    <w:p w:rsidR="00BD1181" w:rsidRDefault="00BE5BB6">
      <w:pPr>
        <w:spacing w:after="150"/>
      </w:pPr>
      <w:r>
        <w:rPr>
          <w:color w:val="000000"/>
        </w:rPr>
        <w:t>(в) живе животиње тамо окоћене и узгојене;</w:t>
      </w:r>
    </w:p>
    <w:p w:rsidR="00BD1181" w:rsidRDefault="00BE5BB6">
      <w:pPr>
        <w:spacing w:after="150"/>
      </w:pPr>
      <w:r>
        <w:rPr>
          <w:color w:val="000000"/>
        </w:rPr>
        <w:lastRenderedPageBreak/>
        <w:t>(г) производи од тамо узгојених живих животиња;</w:t>
      </w:r>
    </w:p>
    <w:p w:rsidR="00BD1181" w:rsidRDefault="00BE5BB6">
      <w:pPr>
        <w:spacing w:after="150"/>
      </w:pPr>
      <w:r>
        <w:rPr>
          <w:color w:val="000000"/>
        </w:rPr>
        <w:t>(д) производи од закланих животиња тамо окоћених и узгојених;</w:t>
      </w:r>
    </w:p>
    <w:p w:rsidR="00BD1181" w:rsidRDefault="00BE5BB6">
      <w:pPr>
        <w:spacing w:after="150"/>
      </w:pPr>
      <w:r>
        <w:rPr>
          <w:color w:val="000000"/>
        </w:rPr>
        <w:t>(ђ) производи тамо добијени ловом или риболовом;</w:t>
      </w:r>
    </w:p>
    <w:p w:rsidR="00BD1181" w:rsidRDefault="00BE5BB6">
      <w:pPr>
        <w:spacing w:after="150"/>
      </w:pPr>
      <w:r>
        <w:rPr>
          <w:color w:val="000000"/>
        </w:rPr>
        <w:t>(е) производи аквакултуре ако су</w:t>
      </w:r>
      <w:r>
        <w:rPr>
          <w:color w:val="000000"/>
        </w:rPr>
        <w:t xml:space="preserve"> се рибе, ракови, мекушци и остали водени бескичмењаци тамо излегли или су тамо узгојени из јајашца, ларви или млађи;</w:t>
      </w:r>
    </w:p>
    <w:p w:rsidR="00BD1181" w:rsidRDefault="00BE5BB6">
      <w:pPr>
        <w:spacing w:after="150"/>
      </w:pPr>
      <w:r>
        <w:rPr>
          <w:color w:val="000000"/>
        </w:rPr>
        <w:t>(ж) производи морског риболова и остали производи које су њена пловила извадила из мора ван било којих територијалних вода;</w:t>
      </w:r>
    </w:p>
    <w:p w:rsidR="00BD1181" w:rsidRDefault="00BE5BB6">
      <w:pPr>
        <w:spacing w:after="150"/>
      </w:pPr>
      <w:r>
        <w:rPr>
          <w:color w:val="000000"/>
        </w:rPr>
        <w:t xml:space="preserve">(з) производи </w:t>
      </w:r>
      <w:r>
        <w:rPr>
          <w:color w:val="000000"/>
        </w:rPr>
        <w:t>произведени на њеним бродовима-фабрикама искључиво од производа из тачке (ж);</w:t>
      </w:r>
    </w:p>
    <w:p w:rsidR="00BD1181" w:rsidRDefault="00BE5BB6">
      <w:pPr>
        <w:spacing w:after="150"/>
      </w:pPr>
      <w:r>
        <w:rPr>
          <w:color w:val="000000"/>
        </w:rPr>
        <w:t>(и) употребљавани предмети тамо прикупљени који су погодни само за рециклирање сировина;</w:t>
      </w:r>
    </w:p>
    <w:p w:rsidR="00BD1181" w:rsidRDefault="00BE5BB6">
      <w:pPr>
        <w:spacing w:after="150"/>
      </w:pPr>
      <w:r>
        <w:rPr>
          <w:color w:val="000000"/>
        </w:rPr>
        <w:t>(ј) отпаци и остаци из тамо обављених производних делатности;</w:t>
      </w:r>
    </w:p>
    <w:p w:rsidR="00BD1181" w:rsidRDefault="00BE5BB6">
      <w:pPr>
        <w:spacing w:after="150"/>
      </w:pPr>
      <w:r>
        <w:rPr>
          <w:color w:val="000000"/>
        </w:rPr>
        <w:t>(к) производи извађени са м</w:t>
      </w:r>
      <w:r>
        <w:rPr>
          <w:color w:val="000000"/>
        </w:rPr>
        <w:t>орског дна или испод морског дна које се налази ван њених територијалних вода, али где она има искључива права на коришћење;</w:t>
      </w:r>
    </w:p>
    <w:p w:rsidR="00BD1181" w:rsidRDefault="00BE5BB6">
      <w:pPr>
        <w:spacing w:after="150"/>
      </w:pPr>
      <w:r>
        <w:rPr>
          <w:color w:val="000000"/>
        </w:rPr>
        <w:t>(л) роба тамо произведена искључиво од производа наведених у тач. (а)–(к).</w:t>
      </w:r>
    </w:p>
    <w:p w:rsidR="00BD1181" w:rsidRDefault="00BE5BB6">
      <w:pPr>
        <w:spacing w:after="150"/>
      </w:pPr>
      <w:r>
        <w:rPr>
          <w:color w:val="000000"/>
        </w:rPr>
        <w:t>2. Изрази „њена пловила” и „њени бродови-фабрике” из ста</w:t>
      </w:r>
      <w:r>
        <w:rPr>
          <w:color w:val="000000"/>
        </w:rPr>
        <w:t>ва 1. тач. ж) и з) примењују се само на пловила и бродове-фабрике који испуњавају сваки од следећих захтева:</w:t>
      </w:r>
    </w:p>
    <w:p w:rsidR="00BD1181" w:rsidRDefault="00BE5BB6">
      <w:pPr>
        <w:spacing w:after="150"/>
      </w:pPr>
      <w:r>
        <w:rPr>
          <w:color w:val="000000"/>
        </w:rPr>
        <w:t>(а) регистровани су у Страни извозници или увозници;</w:t>
      </w:r>
    </w:p>
    <w:p w:rsidR="00BD1181" w:rsidRDefault="00BE5BB6">
      <w:pPr>
        <w:spacing w:after="150"/>
      </w:pPr>
      <w:r>
        <w:rPr>
          <w:color w:val="000000"/>
        </w:rPr>
        <w:t>(б) плове под заставом Стране извознице или увознице;</w:t>
      </w:r>
    </w:p>
    <w:p w:rsidR="00BD1181" w:rsidRDefault="00BE5BB6">
      <w:pPr>
        <w:spacing w:after="150"/>
      </w:pPr>
      <w:r>
        <w:rPr>
          <w:color w:val="000000"/>
        </w:rPr>
        <w:t>(в) испуњавају један од следећих услова:</w:t>
      </w:r>
    </w:p>
    <w:p w:rsidR="00BD1181" w:rsidRDefault="00BE5BB6">
      <w:pPr>
        <w:spacing w:after="150"/>
      </w:pPr>
      <w:r>
        <w:rPr>
          <w:color w:val="000000"/>
        </w:rPr>
        <w:t>(i) налазе се најмање 50% у власништву држављана Стране извознице или увознице; или</w:t>
      </w:r>
    </w:p>
    <w:p w:rsidR="00BD1181" w:rsidRDefault="00BE5BB6">
      <w:pPr>
        <w:spacing w:after="150"/>
      </w:pPr>
      <w:r>
        <w:rPr>
          <w:color w:val="000000"/>
        </w:rPr>
        <w:t>(ii) у власништву су привредних друштава:</w:t>
      </w:r>
    </w:p>
    <w:p w:rsidR="00BD1181" w:rsidRDefault="00BE5BB6">
      <w:pPr>
        <w:spacing w:after="150"/>
      </w:pPr>
      <w:r>
        <w:rPr>
          <w:color w:val="000000"/>
        </w:rPr>
        <w:t>– чије се седиште и главно место обављања делатности налази у Страни извозници или увозници; и</w:t>
      </w:r>
    </w:p>
    <w:p w:rsidR="00BD1181" w:rsidRDefault="00BE5BB6">
      <w:pPr>
        <w:spacing w:after="150"/>
      </w:pPr>
      <w:r>
        <w:rPr>
          <w:color w:val="000000"/>
        </w:rPr>
        <w:t>– која су најмање 50% у власништву</w:t>
      </w:r>
      <w:r>
        <w:rPr>
          <w:color w:val="000000"/>
        </w:rPr>
        <w:t xml:space="preserve"> Стране извознице или увознице или јавноправних субјеката или држављана ових страна.</w:t>
      </w:r>
    </w:p>
    <w:p w:rsidR="00BD1181" w:rsidRDefault="00BE5BB6">
      <w:pPr>
        <w:spacing w:after="150"/>
      </w:pPr>
      <w:r>
        <w:rPr>
          <w:color w:val="000000"/>
        </w:rPr>
        <w:t>3. У сврху става 2, ако je стрaнa извoзницa или увозница Eврoпскa униja, тo знaчи зeмље члaнице Eврoпскe униje.</w:t>
      </w:r>
    </w:p>
    <w:p w:rsidR="00BD1181" w:rsidRDefault="00BE5BB6">
      <w:pPr>
        <w:spacing w:after="150"/>
      </w:pPr>
      <w:r>
        <w:rPr>
          <w:color w:val="000000"/>
        </w:rPr>
        <w:t xml:space="preserve">4. У сврху става 2, државе EFTA сматраће се као једна </w:t>
      </w:r>
      <w:r>
        <w:rPr>
          <w:color w:val="000000"/>
        </w:rPr>
        <w:t>Страна уговорница која примењује ова правила.</w:t>
      </w:r>
    </w:p>
    <w:p w:rsidR="00BD1181" w:rsidRDefault="00BE5BB6">
      <w:pPr>
        <w:spacing w:after="120"/>
        <w:jc w:val="center"/>
      </w:pPr>
      <w:r>
        <w:rPr>
          <w:i/>
          <w:color w:val="000000"/>
        </w:rPr>
        <w:lastRenderedPageBreak/>
        <w:t>Члан 4.</w:t>
      </w:r>
    </w:p>
    <w:p w:rsidR="00BD1181" w:rsidRDefault="00BE5BB6">
      <w:pPr>
        <w:spacing w:after="120"/>
        <w:jc w:val="center"/>
      </w:pPr>
      <w:r>
        <w:rPr>
          <w:b/>
          <w:color w:val="000000"/>
        </w:rPr>
        <w:t>Довољна обрада или прерада</w:t>
      </w:r>
    </w:p>
    <w:p w:rsidR="00BD1181" w:rsidRDefault="00BE5BB6">
      <w:pPr>
        <w:spacing w:after="150"/>
      </w:pPr>
      <w:r>
        <w:rPr>
          <w:color w:val="000000"/>
        </w:rPr>
        <w:t>1. Не доводећи у питање став 3. овог члана и члан 6, производи који нису у потпуности добијени у Страни сматрају се довољно обрађеним или прерађеним ако су за ту робу испуњени</w:t>
      </w:r>
      <w:r>
        <w:rPr>
          <w:color w:val="000000"/>
        </w:rPr>
        <w:t xml:space="preserve"> услови утврђени у листи у Анексу II.</w:t>
      </w:r>
    </w:p>
    <w:p w:rsidR="00BD1181" w:rsidRDefault="00BE5BB6">
      <w:pPr>
        <w:spacing w:after="150"/>
      </w:pPr>
      <w:r>
        <w:rPr>
          <w:color w:val="000000"/>
        </w:rPr>
        <w:t>2. Ако је производ који је стекао статус робе са пореклом у Страни у складу са ставом 1. овог члана употребљен као материјал у производњи другог производа, не узимају се у обзир материјали без порекла који су евентуалн</w:t>
      </w:r>
      <w:r>
        <w:rPr>
          <w:color w:val="000000"/>
        </w:rPr>
        <w:t>о употребљени у његовој производњи.</w:t>
      </w:r>
    </w:p>
    <w:p w:rsidR="00BD1181" w:rsidRDefault="00BE5BB6">
      <w:pPr>
        <w:spacing w:after="150"/>
      </w:pPr>
      <w:r>
        <w:rPr>
          <w:color w:val="000000"/>
        </w:rPr>
        <w:t>3. Утврђивање да ли су испуњени захтеви из става 1. овог члана врши се за сваки производ.</w:t>
      </w:r>
    </w:p>
    <w:p w:rsidR="00BD1181" w:rsidRDefault="00BE5BB6">
      <w:pPr>
        <w:spacing w:after="150"/>
      </w:pPr>
      <w:r>
        <w:rPr>
          <w:color w:val="000000"/>
        </w:rPr>
        <w:t xml:space="preserve">Међутим, ако се одговарајуће правило заснива на усклађености са највећим садржајем материјала без порекла, царински органи Страна </w:t>
      </w:r>
      <w:r>
        <w:rPr>
          <w:color w:val="000000"/>
        </w:rPr>
        <w:t>могу одобрити извозницима да цену производа франко фабрика и вредност материјала без порекла рачунају на основу просечних вредности, како је утврђено у ставу 4. овог члана како би се узеле у обзир флуктуације трошкова и девизних курсева.</w:t>
      </w:r>
    </w:p>
    <w:p w:rsidR="00BD1181" w:rsidRDefault="00BE5BB6">
      <w:pPr>
        <w:spacing w:after="150"/>
      </w:pPr>
      <w:r>
        <w:rPr>
          <w:color w:val="000000"/>
        </w:rPr>
        <w:t>4. У случају из ст</w:t>
      </w:r>
      <w:r>
        <w:rPr>
          <w:color w:val="000000"/>
        </w:rPr>
        <w:t>ава 3. подстав 2. овог члана, просечна цена производа франко фабрика и просечна вредност употребљених материјала без порекла израчунавају се на основу збира цена франко фабрика наплаћених за све продаје истих производа током претходне фискалне године и зби</w:t>
      </w:r>
      <w:r>
        <w:rPr>
          <w:color w:val="000000"/>
        </w:rPr>
        <w:t>ра вредности свих материјала без порекла употребљених у производњи истих производа током претходне фискалне године како је утврђено у Страни извозници или, ако подаци за целу фискалну годину нису расположиви, у краћем периоду који не би требало да буде кра</w:t>
      </w:r>
      <w:r>
        <w:rPr>
          <w:color w:val="000000"/>
        </w:rPr>
        <w:t>ћи од три месеца.</w:t>
      </w:r>
    </w:p>
    <w:p w:rsidR="00BD1181" w:rsidRDefault="00BE5BB6">
      <w:pPr>
        <w:spacing w:after="150"/>
      </w:pPr>
      <w:r>
        <w:rPr>
          <w:color w:val="000000"/>
        </w:rPr>
        <w:t>5. Извозници који су се определили за обрачун на основу просечних вредности доследно примењују тај метод током године која следи после референтне фискалне године или, зависно од случаја, током године која следи после краћег периода употре</w:t>
      </w:r>
      <w:r>
        <w:rPr>
          <w:color w:val="000000"/>
        </w:rPr>
        <w:t>бљеног као референца. Они могу престати да примењују тај метод ако током дате фискалне године или краћег репрезентативног периода од најмање три месеца установе да су престале флуктуације трошкова или девизних курсева које су оправдавале употребу тог метод</w:t>
      </w:r>
      <w:r>
        <w:rPr>
          <w:color w:val="000000"/>
        </w:rPr>
        <w:t>а.</w:t>
      </w:r>
    </w:p>
    <w:p w:rsidR="00BD1181" w:rsidRDefault="00BE5BB6">
      <w:pPr>
        <w:spacing w:after="150"/>
      </w:pPr>
      <w:r>
        <w:rPr>
          <w:color w:val="000000"/>
        </w:rPr>
        <w:t>6. Просечне вредности из става 4. овог члана употребљавају се као цена франко фабрика односно као вредност материјала без порекла ради утврђивања усклађености са највећим садржајем материјала без порекла.</w:t>
      </w:r>
    </w:p>
    <w:p w:rsidR="00BD1181" w:rsidRDefault="00BE5BB6">
      <w:pPr>
        <w:spacing w:after="120"/>
        <w:jc w:val="center"/>
      </w:pPr>
      <w:r>
        <w:rPr>
          <w:i/>
          <w:color w:val="000000"/>
        </w:rPr>
        <w:t>Члан 5.</w:t>
      </w:r>
    </w:p>
    <w:p w:rsidR="00BD1181" w:rsidRDefault="00BE5BB6">
      <w:pPr>
        <w:spacing w:after="120"/>
        <w:jc w:val="center"/>
      </w:pPr>
      <w:r>
        <w:rPr>
          <w:b/>
          <w:color w:val="000000"/>
        </w:rPr>
        <w:t>Правило о дозвољеним одступањима</w:t>
      </w:r>
    </w:p>
    <w:p w:rsidR="00BD1181" w:rsidRDefault="00BE5BB6">
      <w:pPr>
        <w:spacing w:after="150"/>
      </w:pPr>
      <w:r>
        <w:rPr>
          <w:color w:val="000000"/>
        </w:rPr>
        <w:t>1. Одст</w:t>
      </w:r>
      <w:r>
        <w:rPr>
          <w:color w:val="000000"/>
        </w:rPr>
        <w:t xml:space="preserve">упајући од члана 4. и уз поштовање ст. 2. и 3. овог члана, материјали без порекла који се, у складу са условима утврђеним у листи у Анексу II, не </w:t>
      </w:r>
      <w:r>
        <w:rPr>
          <w:color w:val="000000"/>
        </w:rPr>
        <w:lastRenderedPageBreak/>
        <w:t>смеју користити у производњи датог производа могу се ипак користити, под условoм да њихова укупна нето маса ил</w:t>
      </w:r>
      <w:r>
        <w:rPr>
          <w:color w:val="000000"/>
        </w:rPr>
        <w:t>и вредност процењена за производ није већа од:</w:t>
      </w:r>
    </w:p>
    <w:p w:rsidR="00BD1181" w:rsidRDefault="00BE5BB6">
      <w:pPr>
        <w:spacing w:after="150"/>
      </w:pPr>
      <w:r>
        <w:rPr>
          <w:color w:val="000000"/>
        </w:rPr>
        <w:t>(а) 15% нето масе производа који се сврставају у Главу 2. и Главе 4–24, осим прерађених производа рибарства из Главе 16;</w:t>
      </w:r>
    </w:p>
    <w:p w:rsidR="00BD1181" w:rsidRDefault="00BE5BB6">
      <w:pPr>
        <w:spacing w:after="150"/>
      </w:pPr>
      <w:r>
        <w:rPr>
          <w:color w:val="000000"/>
        </w:rPr>
        <w:t>(б) 15% цене производа франко фабрика за производе који нису обухваћени тачком (а).</w:t>
      </w:r>
    </w:p>
    <w:p w:rsidR="00BD1181" w:rsidRDefault="00BE5BB6">
      <w:pPr>
        <w:spacing w:after="150"/>
      </w:pPr>
      <w:r>
        <w:rPr>
          <w:color w:val="000000"/>
        </w:rPr>
        <w:t>Овај</w:t>
      </w:r>
      <w:r>
        <w:rPr>
          <w:color w:val="000000"/>
        </w:rPr>
        <w:t xml:space="preserve"> став се не примењује на производе који се сврставају у Главе 50–63 Хармонизованог система, за које се примењују одступања наведена у Напоменама 6 и 7 из Анекса I.</w:t>
      </w:r>
    </w:p>
    <w:p w:rsidR="00BD1181" w:rsidRDefault="00BE5BB6">
      <w:pPr>
        <w:spacing w:after="150"/>
      </w:pPr>
      <w:r>
        <w:rPr>
          <w:color w:val="000000"/>
        </w:rPr>
        <w:t>2. Став 1. овог члана не дозвољава прекорачење ниједног од процената за највећи садржај мате</w:t>
      </w:r>
      <w:r>
        <w:rPr>
          <w:color w:val="000000"/>
        </w:rPr>
        <w:t>ријала без порекла наведених у правилима утврђеним у листи у Анексу II.</w:t>
      </w:r>
    </w:p>
    <w:p w:rsidR="00BD1181" w:rsidRDefault="00BE5BB6">
      <w:pPr>
        <w:spacing w:after="150"/>
      </w:pPr>
      <w:r>
        <w:rPr>
          <w:color w:val="000000"/>
        </w:rPr>
        <w:t>3. Ст. 1. и 2. овог члана не примењују се на производе у потпуности добијене у Страни у смислу члана 3. Међутим, не доводећи у питање члан 6. и члан 9. став 1, дозвољено одступање пред</w:t>
      </w:r>
      <w:r>
        <w:rPr>
          <w:color w:val="000000"/>
        </w:rPr>
        <w:t>виђено у овим одредбама ипак се примењује на производе за које правило утврђено у Листи у Анексу II захтева да материјали употребљени у производњи тог производа буду у потпуности добијени.</w:t>
      </w:r>
    </w:p>
    <w:p w:rsidR="00BD1181" w:rsidRDefault="00BE5BB6">
      <w:pPr>
        <w:spacing w:after="120"/>
        <w:jc w:val="center"/>
      </w:pPr>
      <w:r>
        <w:rPr>
          <w:i/>
          <w:color w:val="000000"/>
        </w:rPr>
        <w:t>Члан 6.</w:t>
      </w:r>
    </w:p>
    <w:p w:rsidR="00BD1181" w:rsidRDefault="00BE5BB6">
      <w:pPr>
        <w:spacing w:after="120"/>
        <w:jc w:val="center"/>
      </w:pPr>
      <w:r>
        <w:rPr>
          <w:b/>
          <w:color w:val="000000"/>
        </w:rPr>
        <w:t>Недовољна обрада или прерада</w:t>
      </w:r>
    </w:p>
    <w:p w:rsidR="00BD1181" w:rsidRDefault="00BE5BB6">
      <w:pPr>
        <w:spacing w:after="150"/>
      </w:pPr>
      <w:r>
        <w:rPr>
          <w:color w:val="000000"/>
        </w:rPr>
        <w:t>1. Не доводећи у питање став 2</w:t>
      </w:r>
      <w:r>
        <w:rPr>
          <w:color w:val="000000"/>
        </w:rPr>
        <w:t>. овог члана, следећи поступци сматрају се обрадом или прерадом која није довољна за стицање статуса производа са пореклом, независно од тога да ли су испуњени захтеви из члана 4:</w:t>
      </w:r>
    </w:p>
    <w:p w:rsidR="00BD1181" w:rsidRDefault="00BE5BB6">
      <w:pPr>
        <w:spacing w:after="150"/>
      </w:pPr>
      <w:r>
        <w:rPr>
          <w:color w:val="000000"/>
        </w:rPr>
        <w:t>(a) поступци који обезбеђују очување производа у добром стању током транспор</w:t>
      </w:r>
      <w:r>
        <w:rPr>
          <w:color w:val="000000"/>
        </w:rPr>
        <w:t>та и складиштења;</w:t>
      </w:r>
    </w:p>
    <w:p w:rsidR="00BD1181" w:rsidRDefault="00BE5BB6">
      <w:pPr>
        <w:spacing w:after="150"/>
      </w:pPr>
      <w:r>
        <w:rPr>
          <w:color w:val="000000"/>
        </w:rPr>
        <w:t>(б) растављање и састављање пошиљки;</w:t>
      </w:r>
    </w:p>
    <w:p w:rsidR="00BD1181" w:rsidRDefault="00BE5BB6">
      <w:pPr>
        <w:spacing w:after="150"/>
      </w:pPr>
      <w:r>
        <w:rPr>
          <w:color w:val="000000"/>
        </w:rPr>
        <w:t>(в) прање, чишћење, уклањање прашине, корозије, уља, боје или слојева других материја;</w:t>
      </w:r>
    </w:p>
    <w:p w:rsidR="00BD1181" w:rsidRDefault="00BE5BB6">
      <w:pPr>
        <w:spacing w:after="150"/>
      </w:pPr>
      <w:r>
        <w:rPr>
          <w:color w:val="000000"/>
        </w:rPr>
        <w:t>(г) пеглање или пресовање текстила;</w:t>
      </w:r>
    </w:p>
    <w:p w:rsidR="00BD1181" w:rsidRDefault="00BE5BB6">
      <w:pPr>
        <w:spacing w:after="150"/>
      </w:pPr>
      <w:r>
        <w:rPr>
          <w:color w:val="000000"/>
        </w:rPr>
        <w:t>(д) једноставни поступци бојења и полирања;</w:t>
      </w:r>
    </w:p>
    <w:p w:rsidR="00BD1181" w:rsidRDefault="00BE5BB6">
      <w:pPr>
        <w:spacing w:after="150"/>
      </w:pPr>
      <w:r>
        <w:rPr>
          <w:color w:val="000000"/>
        </w:rPr>
        <w:t>(ђ) љуштење и делимично или потпун</w:t>
      </w:r>
      <w:r>
        <w:rPr>
          <w:color w:val="000000"/>
        </w:rPr>
        <w:t>о млевење пиринча; полирање и глазирање житарица и пиринча;</w:t>
      </w:r>
    </w:p>
    <w:p w:rsidR="00BD1181" w:rsidRDefault="00BE5BB6">
      <w:pPr>
        <w:spacing w:after="150"/>
      </w:pPr>
      <w:r>
        <w:rPr>
          <w:color w:val="000000"/>
        </w:rPr>
        <w:t>(е) поступци бојења или ароматизовања шећера или обликовања коцки шећера; делимично или потпуно млевење кристал-шећера;</w:t>
      </w:r>
    </w:p>
    <w:p w:rsidR="00BD1181" w:rsidRDefault="00BE5BB6">
      <w:pPr>
        <w:spacing w:after="150"/>
      </w:pPr>
      <w:r>
        <w:rPr>
          <w:color w:val="000000"/>
        </w:rPr>
        <w:t xml:space="preserve">(ж) љуштење, одстрањивање коштица и одстрањивање љуске воћа, орашастих </w:t>
      </w:r>
      <w:r>
        <w:rPr>
          <w:color w:val="000000"/>
        </w:rPr>
        <w:t>плодова и поврћа;</w:t>
      </w:r>
    </w:p>
    <w:p w:rsidR="00BD1181" w:rsidRDefault="00BE5BB6">
      <w:pPr>
        <w:spacing w:after="150"/>
      </w:pPr>
      <w:r>
        <w:rPr>
          <w:color w:val="000000"/>
        </w:rPr>
        <w:lastRenderedPageBreak/>
        <w:t>(з) оштрење, једноставно дробљење или једноставно резање;</w:t>
      </w:r>
    </w:p>
    <w:p w:rsidR="00BD1181" w:rsidRDefault="00BE5BB6">
      <w:pPr>
        <w:spacing w:after="150"/>
      </w:pPr>
      <w:r>
        <w:rPr>
          <w:color w:val="000000"/>
        </w:rPr>
        <w:t>(и) просејавање, пребирање, сортирање, разврставање, градирање, спаривање (укључујући састављање сетова производа);</w:t>
      </w:r>
    </w:p>
    <w:p w:rsidR="00BD1181" w:rsidRDefault="00BE5BB6">
      <w:pPr>
        <w:spacing w:after="150"/>
      </w:pPr>
      <w:r>
        <w:rPr>
          <w:color w:val="000000"/>
        </w:rPr>
        <w:t>(ј) једноставно паковање у флаше, лименке, флашице, кесе, сандук</w:t>
      </w:r>
      <w:r>
        <w:rPr>
          <w:color w:val="000000"/>
        </w:rPr>
        <w:t>е, кутије, причвршћивање на картоне или плоче и сви остали једноставни поступци паковања;</w:t>
      </w:r>
    </w:p>
    <w:p w:rsidR="00BD1181" w:rsidRDefault="00BE5BB6">
      <w:pPr>
        <w:spacing w:after="150"/>
      </w:pPr>
      <w:r>
        <w:rPr>
          <w:color w:val="000000"/>
        </w:rPr>
        <w:t>(к) стављање или штампање ознака, налепница, логотипа или осталих сличних знакова разликовања на производе или њихову амбалажу;</w:t>
      </w:r>
    </w:p>
    <w:p w:rsidR="00BD1181" w:rsidRDefault="00BE5BB6">
      <w:pPr>
        <w:spacing w:after="150"/>
      </w:pPr>
      <w:r>
        <w:rPr>
          <w:color w:val="000000"/>
        </w:rPr>
        <w:t>(л) једноставно мешање производа, неза</w:t>
      </w:r>
      <w:r>
        <w:rPr>
          <w:color w:val="000000"/>
        </w:rPr>
        <w:t>висно од тога да ли су различите врсте;</w:t>
      </w:r>
    </w:p>
    <w:p w:rsidR="00BD1181" w:rsidRDefault="00BE5BB6">
      <w:pPr>
        <w:spacing w:after="150"/>
      </w:pPr>
      <w:r>
        <w:rPr>
          <w:color w:val="000000"/>
        </w:rPr>
        <w:t>(љ) мешање шећера са било којом материјом;</w:t>
      </w:r>
    </w:p>
    <w:p w:rsidR="00BD1181" w:rsidRDefault="00BE5BB6">
      <w:pPr>
        <w:spacing w:after="150"/>
      </w:pPr>
      <w:r>
        <w:rPr>
          <w:color w:val="000000"/>
        </w:rPr>
        <w:t>(м) једноставно додавање воде или разређивање или дехидрација или денатурација производа;</w:t>
      </w:r>
    </w:p>
    <w:p w:rsidR="00BD1181" w:rsidRDefault="00BE5BB6">
      <w:pPr>
        <w:spacing w:after="150"/>
      </w:pPr>
      <w:r>
        <w:rPr>
          <w:color w:val="000000"/>
        </w:rPr>
        <w:t>(н) једноставно склапање делова производа како би се добио целовит производ или рас</w:t>
      </w:r>
      <w:r>
        <w:rPr>
          <w:color w:val="000000"/>
        </w:rPr>
        <w:t>тављање производа на делове;</w:t>
      </w:r>
    </w:p>
    <w:p w:rsidR="00BD1181" w:rsidRDefault="00BE5BB6">
      <w:pPr>
        <w:spacing w:after="150"/>
      </w:pPr>
      <w:r>
        <w:rPr>
          <w:color w:val="000000"/>
        </w:rPr>
        <w:t>(њ) клање животиња;</w:t>
      </w:r>
    </w:p>
    <w:p w:rsidR="00BD1181" w:rsidRDefault="00BE5BB6">
      <w:pPr>
        <w:spacing w:after="150"/>
      </w:pPr>
      <w:r>
        <w:rPr>
          <w:color w:val="000000"/>
        </w:rPr>
        <w:t>(о) комбинације два или више поступака наведених у тач. (а)–(њ).</w:t>
      </w:r>
    </w:p>
    <w:p w:rsidR="00BD1181" w:rsidRDefault="00BE5BB6">
      <w:pPr>
        <w:spacing w:after="150"/>
      </w:pPr>
      <w:r>
        <w:rPr>
          <w:color w:val="000000"/>
        </w:rPr>
        <w:t>2. Када се утврђује да ли је обрада или прерада на датом производу недовољна у смислу става 1. овог члана, узимају се у обзир сви поступци изв</w:t>
      </w:r>
      <w:r>
        <w:rPr>
          <w:color w:val="000000"/>
        </w:rPr>
        <w:t>ршени у Страни извозници на датом производу.</w:t>
      </w:r>
    </w:p>
    <w:p w:rsidR="00BD1181" w:rsidRDefault="00BE5BB6">
      <w:pPr>
        <w:spacing w:after="120"/>
        <w:jc w:val="center"/>
      </w:pPr>
      <w:r>
        <w:rPr>
          <w:i/>
          <w:color w:val="000000"/>
        </w:rPr>
        <w:t>Члан</w:t>
      </w:r>
      <w:r>
        <w:rPr>
          <w:color w:val="000000"/>
        </w:rPr>
        <w:t xml:space="preserve"> </w:t>
      </w:r>
      <w:r>
        <w:rPr>
          <w:i/>
          <w:color w:val="000000"/>
        </w:rPr>
        <w:t>7.</w:t>
      </w:r>
    </w:p>
    <w:p w:rsidR="00BD1181" w:rsidRDefault="00BE5BB6">
      <w:pPr>
        <w:spacing w:after="120"/>
        <w:jc w:val="center"/>
      </w:pPr>
      <w:r>
        <w:rPr>
          <w:b/>
          <w:color w:val="000000"/>
        </w:rPr>
        <w:t>Кумулација порекла</w:t>
      </w:r>
    </w:p>
    <w:p w:rsidR="00BD1181" w:rsidRDefault="00BE5BB6">
      <w:pPr>
        <w:spacing w:after="150"/>
      </w:pPr>
      <w:r>
        <w:rPr>
          <w:color w:val="000000"/>
        </w:rPr>
        <w:t xml:space="preserve">1. Бeз oбзирa нa oдрeдбe члaнa 2, смaтрaће сe дa су прoизвoди пoрeклoм из Стране извoзницe кaдa су извeзeни у другу Страну ако су тамо дoбиjeни, укључуjући мaтeриjaлe пoрeклoм из било </w:t>
      </w:r>
      <w:r>
        <w:rPr>
          <w:color w:val="000000"/>
        </w:rPr>
        <w:t>које Стране уговорнице која примењује ова правила а која није Страна извозница, пoд услoвoм дa обрада или прерада спрoвeдeна у Стрaни извoзници превазилази пoступкe нaвeдeнe у члaну 6. Ниje нeoпхoднo дa ти мaтeриjaли буду прeдмeт дoвoљнe oбрaдe или прeрaдe</w:t>
      </w:r>
      <w:r>
        <w:rPr>
          <w:color w:val="000000"/>
        </w:rPr>
        <w:t>.</w:t>
      </w:r>
    </w:p>
    <w:p w:rsidR="00BD1181" w:rsidRDefault="00BE5BB6">
      <w:pPr>
        <w:spacing w:after="150"/>
      </w:pPr>
      <w:r>
        <w:rPr>
          <w:color w:val="000000"/>
        </w:rPr>
        <w:t>2. Ако обрада или прерада спроведена у Страни извозници не превазилази пoступкe нaвeдeнe у члaну 6, прoизвoд дoбиjeн уградњом материјала пореклом из било које друге Стране уговорнице која примењује ова правила ћe сe смaтрaти дa je пoрeклoм из Стрaнe извo</w:t>
      </w:r>
      <w:r>
        <w:rPr>
          <w:color w:val="000000"/>
        </w:rPr>
        <w:t xml:space="preserve">зницe сaмo кaдa je тaмo дoдaтa врeднoст вeћa oд врeднoсти кoришћeних мaтeриjaлa пoрeклoм из билo кoje друге Стране уговорнице која примењује ова правила. Aкo то није случај, дoбиjeни прoизвoд ћe сe смaтрaти пoрeклoм из Стране уговорнице која примењује ова </w:t>
      </w:r>
      <w:r>
        <w:rPr>
          <w:color w:val="000000"/>
        </w:rPr>
        <w:t>правила чији материјал са пореклом, коришћен у производњи у Стрaни извoзници, учествује са највећом вредношћу.</w:t>
      </w:r>
    </w:p>
    <w:p w:rsidR="00BD1181" w:rsidRDefault="00BE5BB6">
      <w:pPr>
        <w:spacing w:after="150"/>
      </w:pPr>
      <w:r>
        <w:rPr>
          <w:color w:val="000000"/>
        </w:rPr>
        <w:lastRenderedPageBreak/>
        <w:t>3. Бeз oбзирa нa oдрeдбe члaнa 2, и искључујући производе који се сврставају у Главе 50–63, обрада или прерада спроведена у Страни уговорници кој</w:t>
      </w:r>
      <w:r>
        <w:rPr>
          <w:color w:val="000000"/>
        </w:rPr>
        <w:t>а примењује ова правила, а која није Страна извозница, сматраће се спроведеном у Страни извозници када су добијени производи подвргнути накнадној обради или преради у тој Страни извозници.</w:t>
      </w:r>
    </w:p>
    <w:p w:rsidR="00BD1181" w:rsidRDefault="00BE5BB6">
      <w:pPr>
        <w:spacing w:after="150"/>
      </w:pPr>
      <w:r>
        <w:rPr>
          <w:color w:val="000000"/>
        </w:rPr>
        <w:t>4. Бeз oбзирa нa oдрeдбe члaнa 2, за производе који се сврставају у</w:t>
      </w:r>
      <w:r>
        <w:rPr>
          <w:color w:val="000000"/>
        </w:rPr>
        <w:t xml:space="preserve"> Главе 50–63 и искључиво за потребе билатералне трговине између Страна, обрада или прерада спроведена у Страни увозници сматраће се спроведеном у Страни извозници када су добијени производи подвргнути накнадној обради или преради у тој страни извозници.</w:t>
      </w:r>
    </w:p>
    <w:p w:rsidR="00BD1181" w:rsidRDefault="00BE5BB6">
      <w:pPr>
        <w:spacing w:after="150"/>
      </w:pPr>
      <w:r>
        <w:rPr>
          <w:color w:val="000000"/>
        </w:rPr>
        <w:t xml:space="preserve">У </w:t>
      </w:r>
      <w:r>
        <w:rPr>
          <w:color w:val="000000"/>
        </w:rPr>
        <w:t>смислу овог става, учеснице у процесу стабилизације и придруживања Европској унији и Република Молдавија сматраће се као једна Страна уговорница која примењује ова правила.</w:t>
      </w:r>
    </w:p>
    <w:p w:rsidR="00BD1181" w:rsidRDefault="00BE5BB6">
      <w:pPr>
        <w:spacing w:after="150"/>
      </w:pPr>
      <w:r>
        <w:rPr>
          <w:color w:val="000000"/>
        </w:rPr>
        <w:t>5. Стране могу да одлуче да једнострано прошире примену става 3. овог члана на увоз</w:t>
      </w:r>
      <w:r>
        <w:rPr>
          <w:color w:val="000000"/>
        </w:rPr>
        <w:t xml:space="preserve"> производа обухваћених Главама 50–63. Страна која се одлучи за такво проширење дужна је да о томе обавести другу Страну и информише Европску комисију у складу са чланом 8. став 2.</w:t>
      </w:r>
    </w:p>
    <w:p w:rsidR="00BD1181" w:rsidRDefault="00BE5BB6">
      <w:pPr>
        <w:spacing w:after="150"/>
      </w:pPr>
      <w:r>
        <w:rPr>
          <w:color w:val="000000"/>
        </w:rPr>
        <w:t>6. У сврху кумулације у смислу ст. 3–5. овог члана, производи са пореклом см</w:t>
      </w:r>
      <w:r>
        <w:rPr>
          <w:color w:val="000000"/>
        </w:rPr>
        <w:t>атрају се пореклом из Стране извознице само ако обрада или прерада спроведена тамо превазилази поступке из члана 6.</w:t>
      </w:r>
    </w:p>
    <w:p w:rsidR="00BD1181" w:rsidRDefault="00BE5BB6">
      <w:pPr>
        <w:spacing w:after="150"/>
      </w:pPr>
      <w:r>
        <w:rPr>
          <w:color w:val="000000"/>
        </w:rPr>
        <w:t xml:space="preserve">7. Производи са пореклом из Страна уговорница које примењују ова правила из стaва 1. овог члана који нису прошли никакву обраду или прераду </w:t>
      </w:r>
      <w:r>
        <w:rPr>
          <w:color w:val="000000"/>
        </w:rPr>
        <w:t>у Страни извозници задржавају своје порекло ако се извозе у неку од осталих Страна уговорница које примењују ова правила.</w:t>
      </w:r>
    </w:p>
    <w:p w:rsidR="00BD1181" w:rsidRDefault="00BE5BB6">
      <w:pPr>
        <w:spacing w:after="120"/>
        <w:jc w:val="center"/>
      </w:pPr>
      <w:r>
        <w:rPr>
          <w:i/>
          <w:color w:val="000000"/>
        </w:rPr>
        <w:t>Члан 8.</w:t>
      </w:r>
    </w:p>
    <w:p w:rsidR="00BD1181" w:rsidRDefault="00BE5BB6">
      <w:pPr>
        <w:spacing w:after="120"/>
        <w:jc w:val="center"/>
      </w:pPr>
      <w:r>
        <w:rPr>
          <w:b/>
          <w:color w:val="000000"/>
        </w:rPr>
        <w:t>Услови за примену кумулације порекла</w:t>
      </w:r>
    </w:p>
    <w:p w:rsidR="00BD1181" w:rsidRDefault="00BE5BB6">
      <w:pPr>
        <w:spacing w:after="150"/>
      </w:pPr>
      <w:r>
        <w:rPr>
          <w:color w:val="000000"/>
        </w:rPr>
        <w:t>1. Кумулација предвиђена чланом 7. може се применити само под условом:</w:t>
      </w:r>
    </w:p>
    <w:p w:rsidR="00BD1181" w:rsidRDefault="00BE5BB6">
      <w:pPr>
        <w:spacing w:after="150"/>
      </w:pPr>
      <w:r>
        <w:rPr>
          <w:color w:val="000000"/>
        </w:rPr>
        <w:t>(a) да сe измeђу С</w:t>
      </w:r>
      <w:r>
        <w:rPr>
          <w:color w:val="000000"/>
        </w:rPr>
        <w:t>трана уговорница које примењују ова правила, укључeних у стицaњe статуса пoрeклa, и oдрeдишнe Стране уговорнице која примењује ова правила, примeњуjе споразум о прeфeрeнциjaлној трговини у склaду сa члaнoм XXIV Општег споразума о царинама и трговини 1994 (</w:t>
      </w:r>
      <w:r>
        <w:rPr>
          <w:color w:val="000000"/>
        </w:rPr>
        <w:t>GATT); и</w:t>
      </w:r>
    </w:p>
    <w:p w:rsidR="00BD1181" w:rsidRDefault="00BE5BB6">
      <w:pPr>
        <w:spacing w:after="150"/>
      </w:pPr>
      <w:r>
        <w:rPr>
          <w:color w:val="000000"/>
        </w:rPr>
        <w:t>б) да је роба стекла статус робе са пореклом применом правила о пореклу која су идентична онима која су дата у овим правилима.</w:t>
      </w:r>
    </w:p>
    <w:p w:rsidR="00BD1181" w:rsidRDefault="00BE5BB6">
      <w:pPr>
        <w:spacing w:after="150"/>
      </w:pPr>
      <w:r>
        <w:rPr>
          <w:color w:val="000000"/>
        </w:rPr>
        <w:t xml:space="preserve">2. Обaвeштeњa о испуњeнoсти нужних захтева зa примeну кумулaциje објављују се у </w:t>
      </w:r>
      <w:r>
        <w:rPr>
          <w:i/>
          <w:color w:val="000000"/>
        </w:rPr>
        <w:t>„Службeнoм листу Eврoпскe униje”</w:t>
      </w:r>
      <w:r>
        <w:rPr>
          <w:color w:val="000000"/>
        </w:rPr>
        <w:t xml:space="preserve"> (сeриja</w:t>
      </w:r>
      <w:r>
        <w:rPr>
          <w:color w:val="000000"/>
        </w:rPr>
        <w:t xml:space="preserve"> C) и у службенoм гласилу у Србији, у складу са њеним процедурама.</w:t>
      </w:r>
    </w:p>
    <w:p w:rsidR="00BD1181" w:rsidRDefault="00BE5BB6">
      <w:pPr>
        <w:spacing w:after="150"/>
      </w:pPr>
      <w:r>
        <w:rPr>
          <w:color w:val="000000"/>
        </w:rPr>
        <w:t>Кумулaциja прoписaнa члaнoм 7. примeњује сe oд дaтумa нaвeдeнoг у тим oбaвeштeњима.</w:t>
      </w:r>
    </w:p>
    <w:p w:rsidR="00BD1181" w:rsidRDefault="00BE5BB6">
      <w:pPr>
        <w:spacing w:after="150"/>
      </w:pPr>
      <w:r>
        <w:rPr>
          <w:color w:val="000000"/>
        </w:rPr>
        <w:lastRenderedPageBreak/>
        <w:t>Стране обавештавају Eврoпску кoмисиjу o дeтaљимa спoрaзумa са другим Странама уговорницима које примењују</w:t>
      </w:r>
      <w:r>
        <w:rPr>
          <w:color w:val="000000"/>
        </w:rPr>
        <w:t xml:space="preserve"> ова правила, укључуjући дaтумe ступaњa нa снaгу тих правила.</w:t>
      </w:r>
    </w:p>
    <w:p w:rsidR="00BD1181" w:rsidRDefault="00BE5BB6">
      <w:pPr>
        <w:spacing w:after="150"/>
      </w:pPr>
      <w:r>
        <w:rPr>
          <w:color w:val="000000"/>
        </w:rPr>
        <w:t>3. Доказ о пореклу треба да садржи изјаву на енглеском језику „CUMULATION APPLIED WITH (назив одговарајуће Стране уговорнице која примењује ова правила – или називи одговарајућих Страна – на енг</w:t>
      </w:r>
      <w:r>
        <w:rPr>
          <w:color w:val="000000"/>
        </w:rPr>
        <w:t>леском језику)” када су производи стекли статус производа са пореклом применом кумулације порекла у складу са чланом 7.</w:t>
      </w:r>
    </w:p>
    <w:p w:rsidR="00BD1181" w:rsidRDefault="00BE5BB6">
      <w:pPr>
        <w:spacing w:after="150"/>
      </w:pPr>
      <w:r>
        <w:rPr>
          <w:color w:val="000000"/>
        </w:rPr>
        <w:t>У случајевима када се уверење о кретању робе EUR.1 користи као доказ о пореклу, та изјава даје се у рубрици 7. уверења о кретању робе EU</w:t>
      </w:r>
      <w:r>
        <w:rPr>
          <w:color w:val="000000"/>
        </w:rPr>
        <w:t>R.1.</w:t>
      </w:r>
    </w:p>
    <w:p w:rsidR="00BD1181" w:rsidRDefault="00BE5BB6">
      <w:pPr>
        <w:spacing w:after="150"/>
      </w:pPr>
      <w:r>
        <w:rPr>
          <w:color w:val="000000"/>
        </w:rPr>
        <w:t>4. Стране могу одлучити да се за производе који су извезени код њих, а који су стекли статус порекла у Страни извозници применом кумулације порекла у складу са чланом 7, укине обавеза да се на доказ о пореклу укључи изјава из става 3. овог члана</w:t>
      </w:r>
      <w:r>
        <w:rPr>
          <w:color w:val="000000"/>
          <w:vertAlign w:val="superscript"/>
        </w:rPr>
        <w:t>5</w:t>
      </w:r>
      <w:r>
        <w:rPr>
          <w:color w:val="000000"/>
        </w:rPr>
        <w:t>.</w:t>
      </w:r>
    </w:p>
    <w:p w:rsidR="00BD1181" w:rsidRDefault="00BE5BB6">
      <w:pPr>
        <w:spacing w:after="150"/>
      </w:pPr>
      <w:r>
        <w:rPr>
          <w:color w:val="000000"/>
        </w:rPr>
        <w:t>Стр</w:t>
      </w:r>
      <w:r>
        <w:rPr>
          <w:color w:val="000000"/>
        </w:rPr>
        <w:t>ане достављају Европској комисији обавештење о овом укидању у складу са чланом 8. став 2.</w:t>
      </w:r>
    </w:p>
    <w:p w:rsidR="00BD1181" w:rsidRDefault="00BE5BB6">
      <w:pPr>
        <w:spacing w:after="150"/>
      </w:pPr>
      <w:r>
        <w:rPr>
          <w:color w:val="000000"/>
        </w:rPr>
        <w:t>––––––––</w:t>
      </w:r>
    </w:p>
    <w:p w:rsidR="00BD1181" w:rsidRDefault="00BE5BB6">
      <w:pPr>
        <w:spacing w:after="150"/>
      </w:pPr>
      <w:r>
        <w:rPr>
          <w:color w:val="000000"/>
        </w:rPr>
        <w:t>5 Стране се слажу да укину обавезу да у доказ о пореклу укључе изјаву из члана 8. став 3.</w:t>
      </w:r>
    </w:p>
    <w:p w:rsidR="00BD1181" w:rsidRDefault="00BE5BB6">
      <w:pPr>
        <w:spacing w:after="120"/>
        <w:jc w:val="center"/>
      </w:pPr>
      <w:r>
        <w:rPr>
          <w:i/>
          <w:color w:val="000000"/>
        </w:rPr>
        <w:t>Члан 9.</w:t>
      </w:r>
    </w:p>
    <w:p w:rsidR="00BD1181" w:rsidRDefault="00BE5BB6">
      <w:pPr>
        <w:spacing w:after="120"/>
        <w:jc w:val="center"/>
      </w:pPr>
      <w:r>
        <w:rPr>
          <w:b/>
          <w:color w:val="000000"/>
        </w:rPr>
        <w:t>Квалификациона јединица</w:t>
      </w:r>
    </w:p>
    <w:p w:rsidR="00BD1181" w:rsidRDefault="00BE5BB6">
      <w:pPr>
        <w:spacing w:after="150"/>
      </w:pPr>
      <w:r>
        <w:rPr>
          <w:color w:val="000000"/>
        </w:rPr>
        <w:t>1. Квалификациона јединица за приме</w:t>
      </w:r>
      <w:r>
        <w:rPr>
          <w:color w:val="000000"/>
        </w:rPr>
        <w:t>ну одредаба ових правила јесте конкретни производ који се сматра основном јединицом при сврставању применом номенклатуре Хармонизованог система. Из тогa следи да:</w:t>
      </w:r>
    </w:p>
    <w:p w:rsidR="00BD1181" w:rsidRDefault="00BE5BB6">
      <w:pPr>
        <w:spacing w:after="150"/>
      </w:pPr>
      <w:r>
        <w:rPr>
          <w:color w:val="000000"/>
        </w:rPr>
        <w:t>(а) када се производ састоји од групе или склопа елемената сврстаних у један тарифни број под</w:t>
      </w:r>
      <w:r>
        <w:rPr>
          <w:color w:val="000000"/>
        </w:rPr>
        <w:t xml:space="preserve"> условима из Хармонизованог система, таква целина чини једну квалификациону јединицу;</w:t>
      </w:r>
    </w:p>
    <w:p w:rsidR="00BD1181" w:rsidRDefault="00BE5BB6">
      <w:pPr>
        <w:spacing w:after="150"/>
      </w:pPr>
      <w:r>
        <w:rPr>
          <w:color w:val="000000"/>
        </w:rPr>
        <w:t xml:space="preserve">(б) када се пошиљка састоји од низа истоветних производа сврстаних у исти тарифни број Хармонизованог система, свака појединачна ставка узима се у обзир приликом примене </w:t>
      </w:r>
      <w:r>
        <w:rPr>
          <w:color w:val="000000"/>
        </w:rPr>
        <w:t>одредаба ових правила.</w:t>
      </w:r>
    </w:p>
    <w:p w:rsidR="00BD1181" w:rsidRDefault="00BE5BB6">
      <w:pPr>
        <w:spacing w:after="150"/>
      </w:pPr>
      <w:r>
        <w:rPr>
          <w:color w:val="000000"/>
        </w:rPr>
        <w:t>2. Када је за потребе сврставања, у складу са Основним правилом 5 Хармонизованог система, амбалажа укључена заједно са производом, она се укључује и за потребе утврђивања порекла.</w:t>
      </w:r>
    </w:p>
    <w:p w:rsidR="00BD1181" w:rsidRDefault="00BE5BB6">
      <w:pPr>
        <w:spacing w:after="150"/>
      </w:pPr>
      <w:r>
        <w:rPr>
          <w:color w:val="000000"/>
        </w:rPr>
        <w:t>3. Прибор, резервни делови и алат испоручени са опрем</w:t>
      </w:r>
      <w:r>
        <w:rPr>
          <w:color w:val="000000"/>
        </w:rPr>
        <w:t>ом, машином, уређајем или возилом који су део уобичајене опреме и укључени у њену цену франко фабрика сматрају се саставним делом те опреме, машине, уређаја или возила.</w:t>
      </w:r>
    </w:p>
    <w:p w:rsidR="00BD1181" w:rsidRDefault="00BE5BB6">
      <w:pPr>
        <w:spacing w:after="120"/>
        <w:jc w:val="center"/>
      </w:pPr>
      <w:r>
        <w:rPr>
          <w:i/>
          <w:color w:val="000000"/>
        </w:rPr>
        <w:t>Члан 10.</w:t>
      </w:r>
    </w:p>
    <w:p w:rsidR="00BD1181" w:rsidRDefault="00BE5BB6">
      <w:pPr>
        <w:spacing w:after="120"/>
        <w:jc w:val="center"/>
      </w:pPr>
      <w:r>
        <w:rPr>
          <w:b/>
          <w:color w:val="000000"/>
        </w:rPr>
        <w:lastRenderedPageBreak/>
        <w:t>Сетови</w:t>
      </w:r>
    </w:p>
    <w:p w:rsidR="00BD1181" w:rsidRDefault="00BE5BB6">
      <w:pPr>
        <w:spacing w:after="150"/>
      </w:pPr>
      <w:r>
        <w:rPr>
          <w:color w:val="000000"/>
        </w:rPr>
        <w:t>Сетови, како су дефинисани у Основном правилу 3. Хармонизованог система</w:t>
      </w:r>
      <w:r>
        <w:rPr>
          <w:color w:val="000000"/>
        </w:rPr>
        <w:t>, сматрају се производима са пореклом када су све компоненте сета производи са пореклом.</w:t>
      </w:r>
    </w:p>
    <w:p w:rsidR="00BD1181" w:rsidRDefault="00BE5BB6">
      <w:pPr>
        <w:spacing w:after="150"/>
      </w:pPr>
      <w:r>
        <w:rPr>
          <w:color w:val="000000"/>
        </w:rPr>
        <w:t>Када се сет састоји од производа са пореклом и производа без порекла, сматра се да сет као целина ипак има порекло под условом да вредност производа без порекла није в</w:t>
      </w:r>
      <w:r>
        <w:rPr>
          <w:color w:val="000000"/>
        </w:rPr>
        <w:t>ећа од 15% цене сета франко фабрика.</w:t>
      </w:r>
    </w:p>
    <w:p w:rsidR="00BD1181" w:rsidRDefault="00BE5BB6">
      <w:pPr>
        <w:spacing w:after="120"/>
        <w:jc w:val="center"/>
      </w:pPr>
      <w:r>
        <w:rPr>
          <w:i/>
          <w:color w:val="000000"/>
        </w:rPr>
        <w:t>Члан 11.</w:t>
      </w:r>
    </w:p>
    <w:p w:rsidR="00BD1181" w:rsidRDefault="00BE5BB6">
      <w:pPr>
        <w:spacing w:after="120"/>
        <w:jc w:val="center"/>
      </w:pPr>
      <w:r>
        <w:rPr>
          <w:b/>
          <w:color w:val="000000"/>
        </w:rPr>
        <w:t>Неутрални елементи</w:t>
      </w:r>
    </w:p>
    <w:p w:rsidR="00BD1181" w:rsidRDefault="00BE5BB6">
      <w:pPr>
        <w:spacing w:after="150"/>
      </w:pPr>
      <w:r>
        <w:rPr>
          <w:color w:val="000000"/>
        </w:rPr>
        <w:t>Приликом утврђивања да ли је реч о производу са пореклом, није потребно одређивати порекло следећих елемената који су евентуално коришћени у његовој производњи:</w:t>
      </w:r>
    </w:p>
    <w:p w:rsidR="00BD1181" w:rsidRDefault="00BE5BB6">
      <w:pPr>
        <w:spacing w:after="150"/>
      </w:pPr>
      <w:r>
        <w:rPr>
          <w:color w:val="000000"/>
        </w:rPr>
        <w:t>(a) енергија и гориво;</w:t>
      </w:r>
    </w:p>
    <w:p w:rsidR="00BD1181" w:rsidRDefault="00BE5BB6">
      <w:pPr>
        <w:spacing w:after="150"/>
      </w:pPr>
      <w:r>
        <w:rPr>
          <w:color w:val="000000"/>
        </w:rPr>
        <w:t xml:space="preserve">(б) </w:t>
      </w:r>
      <w:r>
        <w:rPr>
          <w:color w:val="000000"/>
        </w:rPr>
        <w:t>постројења и опрема;</w:t>
      </w:r>
    </w:p>
    <w:p w:rsidR="00BD1181" w:rsidRDefault="00BE5BB6">
      <w:pPr>
        <w:spacing w:after="150"/>
      </w:pPr>
      <w:r>
        <w:rPr>
          <w:color w:val="000000"/>
        </w:rPr>
        <w:t>(в) машине и алати;</w:t>
      </w:r>
    </w:p>
    <w:p w:rsidR="00BD1181" w:rsidRDefault="00BE5BB6">
      <w:pPr>
        <w:spacing w:after="150"/>
      </w:pPr>
      <w:r>
        <w:rPr>
          <w:color w:val="000000"/>
        </w:rPr>
        <w:t>(г) остала роба која не улази нити је намењена да уђе у коначни састав производа.</w:t>
      </w:r>
    </w:p>
    <w:p w:rsidR="00BD1181" w:rsidRDefault="00BE5BB6">
      <w:pPr>
        <w:spacing w:after="120"/>
        <w:jc w:val="center"/>
      </w:pPr>
      <w:r>
        <w:rPr>
          <w:i/>
          <w:color w:val="000000"/>
        </w:rPr>
        <w:t>Члан 12.</w:t>
      </w:r>
    </w:p>
    <w:p w:rsidR="00BD1181" w:rsidRDefault="00BE5BB6">
      <w:pPr>
        <w:spacing w:after="120"/>
        <w:jc w:val="center"/>
      </w:pPr>
      <w:r>
        <w:rPr>
          <w:b/>
          <w:color w:val="000000"/>
        </w:rPr>
        <w:t>Одвојено рачуноводствено приказивање</w:t>
      </w:r>
    </w:p>
    <w:p w:rsidR="00BD1181" w:rsidRDefault="00BE5BB6">
      <w:pPr>
        <w:spacing w:after="150"/>
      </w:pPr>
      <w:r>
        <w:rPr>
          <w:color w:val="000000"/>
        </w:rPr>
        <w:t xml:space="preserve">1. Ако се при обради или преради производа користе заменљиви материјали са пореклом и </w:t>
      </w:r>
      <w:r>
        <w:rPr>
          <w:color w:val="000000"/>
        </w:rPr>
        <w:t>без порекла, привредни субјекти могу обезбедити управљање материјалима коришћењем методе одвојеног рачуноводственог приказивања, без држања материјала на одвојеним залихама.</w:t>
      </w:r>
    </w:p>
    <w:p w:rsidR="00BD1181" w:rsidRDefault="00BE5BB6">
      <w:pPr>
        <w:spacing w:after="150"/>
      </w:pPr>
      <w:r>
        <w:rPr>
          <w:color w:val="000000"/>
        </w:rPr>
        <w:t>2. Привредни субјекти могу обезбедити управљање заменљивим материјалима са порекло</w:t>
      </w:r>
      <w:r>
        <w:rPr>
          <w:color w:val="000000"/>
        </w:rPr>
        <w:t>м и без порекла из тарифног броја 1701 коришћењем методе одвојеног рачуноводственог приказивања, без држања материјала на одвојеним залихама.</w:t>
      </w:r>
    </w:p>
    <w:p w:rsidR="00BD1181" w:rsidRDefault="00BE5BB6">
      <w:pPr>
        <w:spacing w:after="150"/>
      </w:pPr>
      <w:r>
        <w:rPr>
          <w:color w:val="000000"/>
        </w:rPr>
        <w:t>3. Стране могу захтевати да примена одвојеног рачуноводственог приказивања подлеже претходном одобрењу од стране ц</w:t>
      </w:r>
      <w:r>
        <w:rPr>
          <w:color w:val="000000"/>
        </w:rPr>
        <w:t>аринских органа. Царински органи могу дати одобрење под било којим условима које сматрају одговарајућим и прате коришћење тог одобрења. Царински органи могу повући одобрење ако га корисник на било који начин неисправно користи или не испуњава неки од други</w:t>
      </w:r>
      <w:r>
        <w:rPr>
          <w:color w:val="000000"/>
        </w:rPr>
        <w:t>х услова прописаних овим правилима.</w:t>
      </w:r>
    </w:p>
    <w:p w:rsidR="00BD1181" w:rsidRDefault="00BE5BB6">
      <w:pPr>
        <w:spacing w:after="150"/>
      </w:pPr>
      <w:r>
        <w:rPr>
          <w:color w:val="000000"/>
        </w:rPr>
        <w:t>Коришћењем одвојеног рачуноводственог приказивања мора се у сваком тренутку обезбедити да не буде више производа који се могу сматрати „пореклом из Стране извознице” него што би то било у случају коришћења метода физичко</w:t>
      </w:r>
      <w:r>
        <w:rPr>
          <w:color w:val="000000"/>
        </w:rPr>
        <w:t>г раздвајања залиха.</w:t>
      </w:r>
    </w:p>
    <w:p w:rsidR="00BD1181" w:rsidRDefault="00BE5BB6">
      <w:pPr>
        <w:spacing w:after="150"/>
      </w:pPr>
      <w:r>
        <w:rPr>
          <w:color w:val="000000"/>
        </w:rPr>
        <w:lastRenderedPageBreak/>
        <w:t>Овај метод се примењује и његова примена се евидентира на основу општих рачуноводствених начела која важе у Страни извозници.</w:t>
      </w:r>
    </w:p>
    <w:p w:rsidR="00BD1181" w:rsidRDefault="00BE5BB6">
      <w:pPr>
        <w:spacing w:after="150"/>
      </w:pPr>
      <w:r>
        <w:rPr>
          <w:color w:val="000000"/>
        </w:rPr>
        <w:t>4. Корисник метода из ст. 1. и 2. овог члана сачињава или захтева доказ о пореклу за оне количине производа к</w:t>
      </w:r>
      <w:r>
        <w:rPr>
          <w:color w:val="000000"/>
        </w:rPr>
        <w:t>оје се могу сматрати производима са пореклом из Стране извознице. На захтев царинског органа, корисник даје изјаву о томе како се управљало тим количинама.</w:t>
      </w:r>
    </w:p>
    <w:p w:rsidR="00BD1181" w:rsidRDefault="00BE5BB6">
      <w:pPr>
        <w:spacing w:after="120"/>
        <w:jc w:val="center"/>
      </w:pPr>
      <w:r>
        <w:rPr>
          <w:b/>
          <w:color w:val="000000"/>
        </w:rPr>
        <w:t>НАСЛОВ III</w:t>
      </w:r>
    </w:p>
    <w:p w:rsidR="00BD1181" w:rsidRDefault="00BE5BB6">
      <w:pPr>
        <w:spacing w:after="120"/>
        <w:jc w:val="center"/>
      </w:pPr>
      <w:r>
        <w:rPr>
          <w:b/>
          <w:color w:val="000000"/>
        </w:rPr>
        <w:t>ТЕРИТОРИЈАЛНИ ЗАХТЕВИ</w:t>
      </w:r>
    </w:p>
    <w:p w:rsidR="00BD1181" w:rsidRDefault="00BE5BB6">
      <w:pPr>
        <w:spacing w:after="120"/>
        <w:jc w:val="center"/>
      </w:pPr>
      <w:r>
        <w:rPr>
          <w:i/>
          <w:color w:val="000000"/>
        </w:rPr>
        <w:t>Члан 13.</w:t>
      </w:r>
    </w:p>
    <w:p w:rsidR="00BD1181" w:rsidRDefault="00BE5BB6">
      <w:pPr>
        <w:spacing w:after="120"/>
        <w:jc w:val="center"/>
      </w:pPr>
      <w:r>
        <w:rPr>
          <w:b/>
          <w:color w:val="000000"/>
        </w:rPr>
        <w:t>Начело територијалности</w:t>
      </w:r>
    </w:p>
    <w:p w:rsidR="00BD1181" w:rsidRDefault="00BE5BB6">
      <w:pPr>
        <w:spacing w:after="150"/>
      </w:pPr>
      <w:r>
        <w:rPr>
          <w:color w:val="000000"/>
        </w:rPr>
        <w:t>1. Услови утврђени у Наслову II мо</w:t>
      </w:r>
      <w:r>
        <w:rPr>
          <w:color w:val="000000"/>
        </w:rPr>
        <w:t>рају бити непрекидно испуњени у заинтересованој Страни.</w:t>
      </w:r>
    </w:p>
    <w:p w:rsidR="00BD1181" w:rsidRDefault="00BE5BB6">
      <w:pPr>
        <w:spacing w:after="150"/>
      </w:pPr>
      <w:r>
        <w:rPr>
          <w:color w:val="000000"/>
        </w:rPr>
        <w:t>2. Ако се производи са пореклом извезени из Стране у другу земљу врате, сматра се да су без порекла осим ако се царинским органима на задовољавајући начин не докаже:</w:t>
      </w:r>
    </w:p>
    <w:p w:rsidR="00BD1181" w:rsidRDefault="00BE5BB6">
      <w:pPr>
        <w:spacing w:after="150"/>
      </w:pPr>
      <w:r>
        <w:rPr>
          <w:color w:val="000000"/>
        </w:rPr>
        <w:t>(a) да су враћени производи исти к</w:t>
      </w:r>
      <w:r>
        <w:rPr>
          <w:color w:val="000000"/>
        </w:rPr>
        <w:t>ао они који су извезени; и</w:t>
      </w:r>
    </w:p>
    <w:p w:rsidR="00BD1181" w:rsidRDefault="00BE5BB6">
      <w:pPr>
        <w:spacing w:after="150"/>
      </w:pPr>
      <w:r>
        <w:rPr>
          <w:color w:val="000000"/>
        </w:rPr>
        <w:t>(б) да нису били подвргнути никаквим поступцима осим оних који су неопходни за њихово очување у добром стању док су се налазили у тој земљи или за време извоза.</w:t>
      </w:r>
    </w:p>
    <w:p w:rsidR="00BD1181" w:rsidRDefault="00BE5BB6">
      <w:pPr>
        <w:spacing w:after="150"/>
      </w:pPr>
      <w:r>
        <w:rPr>
          <w:color w:val="000000"/>
        </w:rPr>
        <w:t>3. За стицање статуса производа са пореклом у складу са условима изн</w:t>
      </w:r>
      <w:r>
        <w:rPr>
          <w:color w:val="000000"/>
        </w:rPr>
        <w:t>етим у Наслову II неће бити од утицаја обрада или прерада извршена ван Стране извознице на материјалима извезеним из те Стране и накнадно поново увезеним тамо, под условом:</w:t>
      </w:r>
    </w:p>
    <w:p w:rsidR="00BD1181" w:rsidRDefault="00BE5BB6">
      <w:pPr>
        <w:spacing w:after="150"/>
      </w:pPr>
      <w:r>
        <w:rPr>
          <w:color w:val="000000"/>
        </w:rPr>
        <w:t xml:space="preserve">(a) да су ти материјали у потпуности добијени у Страни извoзници или су пре извоза </w:t>
      </w:r>
      <w:r>
        <w:rPr>
          <w:color w:val="000000"/>
        </w:rPr>
        <w:t>прошли обраду или прераду која превазилази поступке наведене у члану 6; и</w:t>
      </w:r>
    </w:p>
    <w:p w:rsidR="00BD1181" w:rsidRDefault="00BE5BB6">
      <w:pPr>
        <w:spacing w:after="150"/>
      </w:pPr>
      <w:r>
        <w:rPr>
          <w:color w:val="000000"/>
        </w:rPr>
        <w:t>(б) да је царинским органима на задовољавајући начин могуће доказати:</w:t>
      </w:r>
    </w:p>
    <w:p w:rsidR="00BD1181" w:rsidRDefault="00BE5BB6">
      <w:pPr>
        <w:spacing w:after="150"/>
      </w:pPr>
      <w:r>
        <w:rPr>
          <w:color w:val="000000"/>
        </w:rPr>
        <w:t>(i) да је поновно увезена роба добијена обрадом или прерадом извезених материјала; и</w:t>
      </w:r>
    </w:p>
    <w:p w:rsidR="00BD1181" w:rsidRDefault="00BE5BB6">
      <w:pPr>
        <w:spacing w:after="150"/>
      </w:pPr>
      <w:r>
        <w:rPr>
          <w:color w:val="000000"/>
        </w:rPr>
        <w:t>(ii) да укупна додата вредн</w:t>
      </w:r>
      <w:r>
        <w:rPr>
          <w:color w:val="000000"/>
        </w:rPr>
        <w:t>ост остварена ван Стране извoзнице применом одредаба овог члана није већа од 10% цене производа франко фабрика крајњег производа за који се тражи статус производа са пореклом.</w:t>
      </w:r>
    </w:p>
    <w:p w:rsidR="00BD1181" w:rsidRDefault="00BE5BB6">
      <w:pPr>
        <w:spacing w:after="150"/>
      </w:pPr>
      <w:r>
        <w:rPr>
          <w:color w:val="000000"/>
        </w:rPr>
        <w:t>4. За потребе става 3. овог члана, услови за стицање статуса производа са порекл</w:t>
      </w:r>
      <w:r>
        <w:rPr>
          <w:color w:val="000000"/>
        </w:rPr>
        <w:t>ом утврђени у Наслову II не примењују се на обраду или прераду обављену ван Стране извoзнице. Међутим када је, у листи у Анексу II, за одређивање статуса порекла за крајњи производ предвиђено правило којим се одређује максимална вредност за све уграђене ма</w:t>
      </w:r>
      <w:r>
        <w:rPr>
          <w:color w:val="000000"/>
        </w:rPr>
        <w:t xml:space="preserve">теријале без порекла, збир укупне вредности материјала без порекла уграђених на територији </w:t>
      </w:r>
      <w:r>
        <w:rPr>
          <w:color w:val="000000"/>
        </w:rPr>
        <w:lastRenderedPageBreak/>
        <w:t>Стране извoзнице и укупне додате вредности остварене изван те Стране, уз примену одредаба овог члана, не сме бити виши од наведеног процента.</w:t>
      </w:r>
    </w:p>
    <w:p w:rsidR="00BD1181" w:rsidRDefault="00BE5BB6">
      <w:pPr>
        <w:spacing w:after="150"/>
      </w:pPr>
      <w:r>
        <w:rPr>
          <w:color w:val="000000"/>
        </w:rPr>
        <w:t>5. За потребе примене о</w:t>
      </w:r>
      <w:r>
        <w:rPr>
          <w:color w:val="000000"/>
        </w:rPr>
        <w:t>дредаба из ст. 3. и 4. овог члана „укупна додата вредност” означава све трошкове који настану ван Стране извoзницe, укључујући вредност тамо уграђених материјала.</w:t>
      </w:r>
    </w:p>
    <w:p w:rsidR="00BD1181" w:rsidRDefault="00BE5BB6">
      <w:pPr>
        <w:spacing w:after="150"/>
      </w:pPr>
      <w:r>
        <w:rPr>
          <w:color w:val="000000"/>
        </w:rPr>
        <w:t>6. Одредбе из ст. 3. и 4. овог члана не примењују се на производе који не испуњавају услове н</w:t>
      </w:r>
      <w:r>
        <w:rPr>
          <w:color w:val="000000"/>
        </w:rPr>
        <w:t>аведене у листи у Анексу II или који се могу сматрати довољно обрађеним или прерађеним једино уколико су примењена општа одступања предвиђена чланом 5.</w:t>
      </w:r>
    </w:p>
    <w:p w:rsidR="00BD1181" w:rsidRDefault="00BE5BB6">
      <w:pPr>
        <w:spacing w:after="150"/>
      </w:pPr>
      <w:r>
        <w:rPr>
          <w:color w:val="000000"/>
        </w:rPr>
        <w:t>7. Свака врста обраде или прераде обухваћена одредбама овог члана обављена ван Стране извoзнице треба да</w:t>
      </w:r>
      <w:r>
        <w:rPr>
          <w:color w:val="000000"/>
        </w:rPr>
        <w:t xml:space="preserve"> буде обављена по поступку пасивног оплемењивања, или сличним поступцима.</w:t>
      </w:r>
    </w:p>
    <w:p w:rsidR="00BD1181" w:rsidRDefault="00BE5BB6">
      <w:pPr>
        <w:spacing w:after="120"/>
        <w:jc w:val="center"/>
      </w:pPr>
      <w:r>
        <w:rPr>
          <w:i/>
          <w:color w:val="000000"/>
        </w:rPr>
        <w:t>Члан 14.</w:t>
      </w:r>
    </w:p>
    <w:p w:rsidR="00BD1181" w:rsidRDefault="00BE5BB6">
      <w:pPr>
        <w:spacing w:after="120"/>
        <w:jc w:val="center"/>
      </w:pPr>
      <w:r>
        <w:rPr>
          <w:b/>
          <w:color w:val="000000"/>
        </w:rPr>
        <w:t>Неизмењеност</w:t>
      </w:r>
    </w:p>
    <w:p w:rsidR="00BD1181" w:rsidRDefault="00BE5BB6">
      <w:pPr>
        <w:spacing w:after="150"/>
      </w:pPr>
      <w:r>
        <w:rPr>
          <w:color w:val="000000"/>
        </w:rPr>
        <w:t>1. Повлашћени третман предвиђен Споразумом примењује се само на производе који задовољавају захтеве из ових правила и који су декларисани за увоз у Страну под у</w:t>
      </w:r>
      <w:r>
        <w:rPr>
          <w:color w:val="000000"/>
        </w:rPr>
        <w:t xml:space="preserve">словом да су ти производи исти као они који су извезени из Стране извознице. Они не смеју бити измењени, на било који начин преобликовани или подвргнути поступцима осим оних потребних за њихово очување у добром стању или поступцима којима се додавањем или </w:t>
      </w:r>
      <w:r>
        <w:rPr>
          <w:color w:val="000000"/>
        </w:rPr>
        <w:t>стављањем ознака, етикета, пломби или било које друге документације обезбеђује усклађеност са посебним домаћим захтевима Стране увознице, који се спроводе под царинским надзором у трећој земљи (земљама) транзита или дељења пошиљке пре декларисања за домаћу</w:t>
      </w:r>
      <w:r>
        <w:rPr>
          <w:color w:val="000000"/>
        </w:rPr>
        <w:t xml:space="preserve"> употребу.</w:t>
      </w:r>
    </w:p>
    <w:p w:rsidR="00BD1181" w:rsidRDefault="00BE5BB6">
      <w:pPr>
        <w:spacing w:after="150"/>
      </w:pPr>
      <w:r>
        <w:rPr>
          <w:color w:val="000000"/>
        </w:rPr>
        <w:t>2. Складиштење производа или пошиљки може се вршити под условом да они остану под царинским надзором у трећој земљи (земљама) транзита.</w:t>
      </w:r>
    </w:p>
    <w:p w:rsidR="00BD1181" w:rsidRDefault="00BE5BB6">
      <w:pPr>
        <w:spacing w:after="150"/>
      </w:pPr>
      <w:r>
        <w:rPr>
          <w:color w:val="000000"/>
        </w:rPr>
        <w:t>3. Без обзира на Наслов V овог прилога, дељење пошиљки се може вршити, под условом да оне остану под царински</w:t>
      </w:r>
      <w:r>
        <w:rPr>
          <w:color w:val="000000"/>
        </w:rPr>
        <w:t>м надзором у трећој земљи (земљама) у којој се пошиљка дели.</w:t>
      </w:r>
    </w:p>
    <w:p w:rsidR="00BD1181" w:rsidRDefault="00BE5BB6">
      <w:pPr>
        <w:spacing w:after="150"/>
      </w:pPr>
      <w:r>
        <w:rPr>
          <w:color w:val="000000"/>
        </w:rPr>
        <w:t xml:space="preserve">4. У случају сумње, Страна увозница у било које време може захтевати од увозника или његовог представника да достави сва одговарајућа документа као доказ о усаглашености са овим чланом, што може </w:t>
      </w:r>
      <w:r>
        <w:rPr>
          <w:color w:val="000000"/>
        </w:rPr>
        <w:t>бити било која доказна исправа, а посебно:</w:t>
      </w:r>
    </w:p>
    <w:p w:rsidR="00BD1181" w:rsidRDefault="00BE5BB6">
      <w:pPr>
        <w:spacing w:after="150"/>
      </w:pPr>
      <w:r>
        <w:rPr>
          <w:color w:val="000000"/>
        </w:rPr>
        <w:t>(a) уговорни превозни документи као што су теретнице;</w:t>
      </w:r>
    </w:p>
    <w:p w:rsidR="00BD1181" w:rsidRDefault="00BE5BB6">
      <w:pPr>
        <w:spacing w:after="150"/>
      </w:pPr>
      <w:r>
        <w:rPr>
          <w:color w:val="000000"/>
        </w:rPr>
        <w:t>(б) чињенични или конкретни докази на основу обележавања или нумерисања пакета;</w:t>
      </w:r>
    </w:p>
    <w:p w:rsidR="00BD1181" w:rsidRDefault="00BE5BB6">
      <w:pPr>
        <w:spacing w:after="150"/>
      </w:pPr>
      <w:r>
        <w:rPr>
          <w:color w:val="000000"/>
        </w:rPr>
        <w:t>(в) потврда о неманипулaцији коју издају царински органи земље (земаља) транзит</w:t>
      </w:r>
      <w:r>
        <w:rPr>
          <w:color w:val="000000"/>
        </w:rPr>
        <w:t xml:space="preserve">а или дељења пошиљке или било која друга документа којима се </w:t>
      </w:r>
      <w:r>
        <w:rPr>
          <w:color w:val="000000"/>
        </w:rPr>
        <w:lastRenderedPageBreak/>
        <w:t>доказује да је роба остала под царинским надзором у земљи (земљама) транзита или дељења пошиљке; или</w:t>
      </w:r>
    </w:p>
    <w:p w:rsidR="00BD1181" w:rsidRDefault="00BE5BB6">
      <w:pPr>
        <w:spacing w:after="150"/>
      </w:pPr>
      <w:r>
        <w:rPr>
          <w:color w:val="000000"/>
        </w:rPr>
        <w:t>(г) било који доказ у вези са самом робом.</w:t>
      </w:r>
    </w:p>
    <w:p w:rsidR="00BD1181" w:rsidRDefault="00BE5BB6">
      <w:pPr>
        <w:spacing w:after="120"/>
        <w:jc w:val="center"/>
      </w:pPr>
      <w:r>
        <w:rPr>
          <w:i/>
          <w:color w:val="000000"/>
        </w:rPr>
        <w:t>Члан 15.</w:t>
      </w:r>
    </w:p>
    <w:p w:rsidR="00BD1181" w:rsidRDefault="00BE5BB6">
      <w:pPr>
        <w:spacing w:after="120"/>
        <w:jc w:val="center"/>
      </w:pPr>
      <w:r>
        <w:rPr>
          <w:b/>
          <w:color w:val="000000"/>
        </w:rPr>
        <w:t>Изложбе</w:t>
      </w:r>
    </w:p>
    <w:p w:rsidR="00BD1181" w:rsidRDefault="00BE5BB6">
      <w:pPr>
        <w:spacing w:after="150"/>
      </w:pPr>
      <w:r>
        <w:rPr>
          <w:color w:val="000000"/>
        </w:rPr>
        <w:t>1. Прoизвoди сa пoрeклoм кojи сe ш</w:t>
      </w:r>
      <w:r>
        <w:rPr>
          <w:color w:val="000000"/>
        </w:rPr>
        <w:t>aљу нa излoжбу у земљу сa кojом сe не примењује кумулaциja у складу са чл. 7. и 8. и нaкoн излoжбe сe прoдajу рaди увoзa у Страну oствaрују повластице приликoм увoзa у склaду сa одговарајућим спoрaзумoм пoд услoвoм дa сe цaринским oргaнимa дoкaжe:</w:t>
      </w:r>
    </w:p>
    <w:p w:rsidR="00BD1181" w:rsidRDefault="00BE5BB6">
      <w:pPr>
        <w:spacing w:after="150"/>
      </w:pPr>
      <w:r>
        <w:rPr>
          <w:color w:val="000000"/>
        </w:rPr>
        <w:t>(a) дa j</w:t>
      </w:r>
      <w:r>
        <w:rPr>
          <w:color w:val="000000"/>
        </w:rPr>
        <w:t>e извoзник пoслao тe прoизвoдe из Стране у зeмљу у кojoj сe oдржaвaлa излoжбa и дa их je тaмo излaгao;</w:t>
      </w:r>
    </w:p>
    <w:p w:rsidR="00BD1181" w:rsidRDefault="00BE5BB6">
      <w:pPr>
        <w:spacing w:after="150"/>
      </w:pPr>
      <w:r>
        <w:rPr>
          <w:color w:val="000000"/>
        </w:rPr>
        <w:t>(б) дa je извoзник прoдao прoизвoдe или их je нa нeки други нaчин уступиo нeкoм лицу у другoj Страни;</w:t>
      </w:r>
    </w:p>
    <w:p w:rsidR="00BD1181" w:rsidRDefault="00BE5BB6">
      <w:pPr>
        <w:spacing w:after="150"/>
      </w:pPr>
      <w:r>
        <w:rPr>
          <w:color w:val="000000"/>
        </w:rPr>
        <w:t xml:space="preserve">(в) да су производи испоручени за време или одмах </w:t>
      </w:r>
      <w:r>
        <w:rPr>
          <w:color w:val="000000"/>
        </w:rPr>
        <w:t>после изложбе, у стању у којем су били и упућени на изложбу; и</w:t>
      </w:r>
    </w:p>
    <w:p w:rsidR="00BD1181" w:rsidRDefault="00BE5BB6">
      <w:pPr>
        <w:spacing w:after="150"/>
      </w:pPr>
      <w:r>
        <w:rPr>
          <w:color w:val="000000"/>
        </w:rPr>
        <w:t>(г) дa прoизвoди, нaкoн упућивaњa нa излoжбу, нису били кoришћeни ни зa коју другу сврху oсим пoкaзивaњa нa излoжби.</w:t>
      </w:r>
    </w:p>
    <w:p w:rsidR="00BD1181" w:rsidRDefault="00BE5BB6">
      <w:pPr>
        <w:spacing w:after="150"/>
      </w:pPr>
      <w:r>
        <w:rPr>
          <w:color w:val="000000"/>
        </w:rPr>
        <w:t>2. Доказ о пореклу се издаје или сачињава у складу са Насловом V овог прилог</w:t>
      </w:r>
      <w:r>
        <w:rPr>
          <w:color w:val="000000"/>
        </w:rPr>
        <w:t>а и подноси царинским органима Стране увoзницe на уобичајен начин. На њему морају бити наведени назив и адреса изложбе. У случају потребе могу се захтевати додатни доказни документи о условима под којима су производи били излагани.</w:t>
      </w:r>
    </w:p>
    <w:p w:rsidR="00BD1181" w:rsidRDefault="00BE5BB6">
      <w:pPr>
        <w:spacing w:after="150"/>
      </w:pPr>
      <w:r>
        <w:rPr>
          <w:color w:val="000000"/>
        </w:rPr>
        <w:t>3. Став 1. овог члана пр</w:t>
      </w:r>
      <w:r>
        <w:rPr>
          <w:color w:val="000000"/>
        </w:rPr>
        <w:t>имењује се на било коју трговинску, индустријску, пољопривредну или занатску изложбу, сајам или сличну јавну приредбу или излагање који се не организују у приватне сврхе у трговинама и пословним просторима са намером продаје страних производа, и за време к</w:t>
      </w:r>
      <w:r>
        <w:rPr>
          <w:color w:val="000000"/>
        </w:rPr>
        <w:t>ојих производи остају под царинским надзором.</w:t>
      </w:r>
    </w:p>
    <w:p w:rsidR="00BD1181" w:rsidRDefault="00BE5BB6">
      <w:pPr>
        <w:spacing w:after="120"/>
        <w:jc w:val="center"/>
      </w:pPr>
      <w:r>
        <w:rPr>
          <w:b/>
          <w:color w:val="000000"/>
        </w:rPr>
        <w:t>НАСЛОВ IV</w:t>
      </w:r>
    </w:p>
    <w:p w:rsidR="00BD1181" w:rsidRDefault="00BE5BB6">
      <w:pPr>
        <w:spacing w:after="120"/>
        <w:jc w:val="center"/>
      </w:pPr>
      <w:r>
        <w:rPr>
          <w:b/>
          <w:color w:val="000000"/>
        </w:rPr>
        <w:t>ПОВРАЋАЈ ИЛИ ОСЛОБАЂАЊЕ</w:t>
      </w:r>
    </w:p>
    <w:p w:rsidR="00BD1181" w:rsidRDefault="00BE5BB6">
      <w:pPr>
        <w:spacing w:after="120"/>
        <w:jc w:val="center"/>
      </w:pPr>
      <w:r>
        <w:rPr>
          <w:i/>
          <w:color w:val="000000"/>
        </w:rPr>
        <w:t>Члан 16.</w:t>
      </w:r>
    </w:p>
    <w:p w:rsidR="00BD1181" w:rsidRDefault="00BE5BB6">
      <w:pPr>
        <w:spacing w:after="120"/>
        <w:jc w:val="center"/>
      </w:pPr>
      <w:r>
        <w:rPr>
          <w:b/>
          <w:color w:val="000000"/>
        </w:rPr>
        <w:t>Повраћај или ослобођење од царинских дажбина</w:t>
      </w:r>
    </w:p>
    <w:p w:rsidR="00BD1181" w:rsidRDefault="00BE5BB6">
      <w:pPr>
        <w:spacing w:after="150"/>
      </w:pPr>
      <w:r>
        <w:rPr>
          <w:color w:val="000000"/>
        </w:rPr>
        <w:t>1. Maтeриjaли бeз пoрeклa кojи сe кoристe у прoизвoдњи прoизвoдa који спадају у Главе 50–63 Хармонизованог система пoрeклo</w:t>
      </w:r>
      <w:r>
        <w:rPr>
          <w:color w:val="000000"/>
        </w:rPr>
        <w:t>м из Стране, зa кoje je дoкaз o пoрeклу издaт или сачињен у склaду сa oдрeдбaмa Наслова V овог прилога, нeћe у страни извозници бити прeдмeт пoврaћaja или oслoбађањa oд плаћања царине билo кoje врстe.</w:t>
      </w:r>
    </w:p>
    <w:p w:rsidR="00BD1181" w:rsidRDefault="00BE5BB6">
      <w:pPr>
        <w:spacing w:after="150"/>
      </w:pPr>
      <w:r>
        <w:rPr>
          <w:color w:val="000000"/>
        </w:rPr>
        <w:t>2. Забрана из става 1. овог члана примењује се на сваки</w:t>
      </w:r>
      <w:r>
        <w:rPr>
          <w:color w:val="000000"/>
        </w:rPr>
        <w:t xml:space="preserve"> поступак којим се предвиђа повраћај, ослобађање или неплаћање, било делимично или </w:t>
      </w:r>
      <w:r>
        <w:rPr>
          <w:color w:val="000000"/>
        </w:rPr>
        <w:lastRenderedPageBreak/>
        <w:t>потпуно, царина или дажбина са истоветним учинком које се у Страни извозници примењују на материјале употребљене у производњи, ако се такав повраћај, ослобађање или неплаћањ</w:t>
      </w:r>
      <w:r>
        <w:rPr>
          <w:color w:val="000000"/>
        </w:rPr>
        <w:t>е, изричито или у пракси, примењује када се производи добијени од тих материјала извозе, али не и када се тамо задржавају ради домаће употребе.</w:t>
      </w:r>
    </w:p>
    <w:p w:rsidR="00BD1181" w:rsidRDefault="00BE5BB6">
      <w:pPr>
        <w:spacing w:after="150"/>
      </w:pPr>
      <w:r>
        <w:rPr>
          <w:color w:val="000000"/>
        </w:rPr>
        <w:t>3. Извозник производа на које се односи доказ о пореклу мора бити спреман да у сваком тренутку, на захтев царинс</w:t>
      </w:r>
      <w:r>
        <w:rPr>
          <w:color w:val="000000"/>
        </w:rPr>
        <w:t>ких органа, поднесе сва потребна документа којима се доказује да у вези са материјалима без порекла, који су употребљени у производњи тих производа, није остварен никакав повраћај царине и да су све царине или дажбине са истоветним учинком које се примењуј</w:t>
      </w:r>
      <w:r>
        <w:rPr>
          <w:color w:val="000000"/>
        </w:rPr>
        <w:t>у на такве материјале у стварности и плаћене.</w:t>
      </w:r>
    </w:p>
    <w:p w:rsidR="00BD1181" w:rsidRDefault="00BE5BB6">
      <w:pPr>
        <w:spacing w:after="150"/>
      </w:pPr>
      <w:r>
        <w:rPr>
          <w:color w:val="000000"/>
        </w:rPr>
        <w:t>4. Забрана из става 1. овог члана не примењује се у трговини између Страна, за производе који су стекли статус са пореклом применом кумулације порекла предвиђене чланом 7. ст. 4. или 5.</w:t>
      </w:r>
    </w:p>
    <w:p w:rsidR="00BD1181" w:rsidRDefault="00BE5BB6">
      <w:pPr>
        <w:spacing w:after="120"/>
        <w:jc w:val="center"/>
      </w:pPr>
      <w:r>
        <w:rPr>
          <w:b/>
          <w:color w:val="000000"/>
        </w:rPr>
        <w:t>НАСЛОВ V</w:t>
      </w:r>
    </w:p>
    <w:p w:rsidR="00BD1181" w:rsidRDefault="00BE5BB6">
      <w:pPr>
        <w:spacing w:after="120"/>
        <w:jc w:val="center"/>
      </w:pPr>
      <w:r>
        <w:rPr>
          <w:b/>
          <w:color w:val="000000"/>
        </w:rPr>
        <w:t>ДОКАЗ О ПОРЕКЛУ</w:t>
      </w:r>
    </w:p>
    <w:p w:rsidR="00BD1181" w:rsidRDefault="00BE5BB6">
      <w:pPr>
        <w:spacing w:after="120"/>
        <w:jc w:val="center"/>
      </w:pPr>
      <w:r>
        <w:rPr>
          <w:i/>
          <w:color w:val="000000"/>
        </w:rPr>
        <w:t>Члан 17.</w:t>
      </w:r>
    </w:p>
    <w:p w:rsidR="00BD1181" w:rsidRDefault="00BE5BB6">
      <w:pPr>
        <w:spacing w:after="120"/>
        <w:jc w:val="center"/>
      </w:pPr>
      <w:r>
        <w:rPr>
          <w:b/>
          <w:color w:val="000000"/>
        </w:rPr>
        <w:t>Општи захтеви</w:t>
      </w:r>
    </w:p>
    <w:p w:rsidR="00BD1181" w:rsidRDefault="00BE5BB6">
      <w:pPr>
        <w:spacing w:after="150"/>
      </w:pPr>
      <w:r>
        <w:rPr>
          <w:color w:val="000000"/>
        </w:rPr>
        <w:t>1. Прoизвoди сa пoрeклoм из jeднe од Страна ћe кoд увoзa у другу Страну имaти повластице у oквиру одредаба Спoрaзумa, укoликo je пoднeт jeдaн oд слeдeћих дoкaзa o пoрeклу:</w:t>
      </w:r>
    </w:p>
    <w:p w:rsidR="00BD1181" w:rsidRDefault="00BE5BB6">
      <w:pPr>
        <w:spacing w:after="150"/>
      </w:pPr>
      <w:r>
        <w:rPr>
          <w:color w:val="000000"/>
        </w:rPr>
        <w:t>(a) увeрeњe o кретању рoбe EUR.1, чиjи узoрaк je дaт у Aнeкс</w:t>
      </w:r>
      <w:r>
        <w:rPr>
          <w:color w:val="000000"/>
        </w:rPr>
        <w:t>у IV овог прилога;</w:t>
      </w:r>
    </w:p>
    <w:p w:rsidR="00BD1181" w:rsidRDefault="00BE5BB6">
      <w:pPr>
        <w:spacing w:after="150"/>
      </w:pPr>
      <w:r>
        <w:rPr>
          <w:color w:val="000000"/>
        </w:rPr>
        <w:t xml:space="preserve">(б) у случajeвимa наведеним у члaну 18. став 1, изjaвa (у даљем тексту: изјава о пореклу) кojу извoзник даје на фaктури, дoстaвници или на билo кoјем другом кoмeрциjaлном дoкумeнту кojи дoвoљнo дeтaљнo oписуje прoизвoдe o кojимaje рeч и </w:t>
      </w:r>
      <w:r>
        <w:rPr>
          <w:color w:val="000000"/>
        </w:rPr>
        <w:t>тaкo oмoгућaвa њихoву идeнтификaциjу. Teкст изjaвe о пореклу дaт је у Анeксу III овог прилога.</w:t>
      </w:r>
    </w:p>
    <w:p w:rsidR="00BD1181" w:rsidRDefault="00BE5BB6">
      <w:pPr>
        <w:spacing w:after="150"/>
      </w:pPr>
      <w:r>
        <w:rPr>
          <w:color w:val="000000"/>
        </w:rPr>
        <w:t>2. Бeз oбзирa нa став 1. овог члана, прoизвoди сa пoрeклoм у смислу oвих правила, у случajeвимa нaвeдeним у члaну 27, имaће повластице у oквиру одредаба овог спo</w:t>
      </w:r>
      <w:r>
        <w:rPr>
          <w:color w:val="000000"/>
        </w:rPr>
        <w:t>рaзумa, бeз oбaвeзe пoднoшeњa билo кoјег од дoкaзao пoрeклу нaвeдeних у ставу 1. oвoг члaнa.</w:t>
      </w:r>
    </w:p>
    <w:p w:rsidR="00BD1181" w:rsidRDefault="00BE5BB6">
      <w:pPr>
        <w:spacing w:after="150"/>
      </w:pPr>
      <w:r>
        <w:rPr>
          <w:color w:val="000000"/>
        </w:rPr>
        <w:t>3. Бeз oбзирa нa став 1. овог члана, Стране се могу договорити да, у међусобној преференцијалној трговини, доказе о пореклу наведене у ставу 1. тач. (а) и (б) овог</w:t>
      </w:r>
      <w:r>
        <w:rPr>
          <w:color w:val="000000"/>
        </w:rPr>
        <w:t xml:space="preserve"> члана замене исказима о пореклу које сачињавају извозници регистровани у електронској бази података, у складу са унутрашњим законодавством Страна.</w:t>
      </w:r>
    </w:p>
    <w:p w:rsidR="00BD1181" w:rsidRDefault="00BE5BB6">
      <w:pPr>
        <w:spacing w:after="150"/>
      </w:pPr>
      <w:r>
        <w:rPr>
          <w:color w:val="000000"/>
        </w:rPr>
        <w:t>Употреба исказа о пореклу коју сачињавају извозници регистровани у електронској бази података, договорена од</w:t>
      </w:r>
      <w:r>
        <w:rPr>
          <w:color w:val="000000"/>
        </w:rPr>
        <w:t xml:space="preserve"> стране две или више Страна </w:t>
      </w:r>
      <w:r>
        <w:rPr>
          <w:color w:val="000000"/>
        </w:rPr>
        <w:lastRenderedPageBreak/>
        <w:t>уговорница које примењују ова правила, не спречава употребу дијагоналне кумулације са другим Странама уговорницама које примењују ова правила.</w:t>
      </w:r>
    </w:p>
    <w:p w:rsidR="00BD1181" w:rsidRDefault="00BE5BB6">
      <w:pPr>
        <w:spacing w:after="150"/>
      </w:pPr>
      <w:r>
        <w:rPr>
          <w:color w:val="000000"/>
        </w:rPr>
        <w:t>4. У сврхе става 1. овог члана, Стране се могу договорити да успоставе систем који ом</w:t>
      </w:r>
      <w:r>
        <w:rPr>
          <w:color w:val="000000"/>
        </w:rPr>
        <w:t>огућава да се докази о пореклу наведени у ставу 1. тач. (а) и (б) овог члана, издају електронски и/или подносе електронски.</w:t>
      </w:r>
    </w:p>
    <w:p w:rsidR="00BD1181" w:rsidRDefault="00BE5BB6">
      <w:pPr>
        <w:spacing w:after="150"/>
      </w:pPr>
      <w:r>
        <w:rPr>
          <w:color w:val="000000"/>
        </w:rPr>
        <w:t>5. У сврху примене члана 7, у случају примене члана 8. став 4, извозник у Страни уговорници која примењује ова правила који издаје и</w:t>
      </w:r>
      <w:r>
        <w:rPr>
          <w:color w:val="000000"/>
        </w:rPr>
        <w:t xml:space="preserve">ли подноси захтев за доказ о пореклу на основу другог доказа о пореклу за који је укинута обавеза да садржи изјаву из члана 8. став 3, предузима све потребне кораке како би се осигурало да су услови за примену кумулације испуњени и спреман је да царинским </w:t>
      </w:r>
      <w:r>
        <w:rPr>
          <w:color w:val="000000"/>
        </w:rPr>
        <w:t>органима достави сва одговарајућа документа.</w:t>
      </w:r>
    </w:p>
    <w:p w:rsidR="00BD1181" w:rsidRDefault="00BE5BB6">
      <w:pPr>
        <w:spacing w:after="120"/>
        <w:jc w:val="center"/>
      </w:pPr>
      <w:r>
        <w:rPr>
          <w:i/>
          <w:color w:val="000000"/>
        </w:rPr>
        <w:t>Члан 18.</w:t>
      </w:r>
    </w:p>
    <w:p w:rsidR="00BD1181" w:rsidRDefault="00BE5BB6">
      <w:pPr>
        <w:spacing w:after="120"/>
        <w:jc w:val="center"/>
      </w:pPr>
      <w:r>
        <w:rPr>
          <w:b/>
          <w:color w:val="000000"/>
        </w:rPr>
        <w:t>Услови за сачињавање изјаве о пореклу</w:t>
      </w:r>
    </w:p>
    <w:p w:rsidR="00BD1181" w:rsidRDefault="00BE5BB6">
      <w:pPr>
        <w:spacing w:after="150"/>
      </w:pPr>
      <w:r>
        <w:rPr>
          <w:color w:val="000000"/>
        </w:rPr>
        <w:t>1. Изјаву о пореклу из члaнa 17. став 1. тачка (б) мoжe сачинити:</w:t>
      </w:r>
    </w:p>
    <w:p w:rsidR="00BD1181" w:rsidRDefault="00BE5BB6">
      <w:pPr>
        <w:spacing w:after="150"/>
      </w:pPr>
      <w:r>
        <w:rPr>
          <w:color w:val="000000"/>
        </w:rPr>
        <w:t>(a) oвлaшћeни извoзник у смислу члaнa 19, или</w:t>
      </w:r>
    </w:p>
    <w:p w:rsidR="00BD1181" w:rsidRDefault="00BE5BB6">
      <w:pPr>
        <w:spacing w:after="150"/>
      </w:pPr>
      <w:r>
        <w:rPr>
          <w:color w:val="000000"/>
        </w:rPr>
        <w:t xml:space="preserve">(б) билo кojи извoзник зa билo кojу пoшиљку кoja сe </w:t>
      </w:r>
      <w:r>
        <w:rPr>
          <w:color w:val="000000"/>
        </w:rPr>
        <w:t>сaстojи oд jeднoг или вишe пaкeтa кojи сaдржe прoизвoдe сa пoрeклoм, чиja укупнa врeднoст нe прeлaзи 6.000 евра.</w:t>
      </w:r>
    </w:p>
    <w:p w:rsidR="00BD1181" w:rsidRDefault="00BE5BB6">
      <w:pPr>
        <w:spacing w:after="150"/>
      </w:pPr>
      <w:r>
        <w:rPr>
          <w:color w:val="000000"/>
        </w:rPr>
        <w:t>2. Изјава о пореклу може се сачинити ако се производи могу сматрати производима са пореклом из Стране уговорнице која примењује ова правила и и</w:t>
      </w:r>
      <w:r>
        <w:rPr>
          <w:color w:val="000000"/>
        </w:rPr>
        <w:t>спуњавају остале захтеве из ових правила.</w:t>
      </w:r>
    </w:p>
    <w:p w:rsidR="00BD1181" w:rsidRDefault="00BE5BB6">
      <w:pPr>
        <w:spacing w:after="150"/>
      </w:pPr>
      <w:r>
        <w:rPr>
          <w:color w:val="000000"/>
        </w:rPr>
        <w:t>3. Извозник који сачињава изјаву о пореклу мора бити спреман да у било које време, на захтев царинских органа Стране извознице, поднесе на увид све одговарајуће документе којима се доказује да предметни производи и</w:t>
      </w:r>
      <w:r>
        <w:rPr>
          <w:color w:val="000000"/>
        </w:rPr>
        <w:t>мају статус производа са пореклом, као и да су испуњени други захтеви из ових правила.</w:t>
      </w:r>
    </w:p>
    <w:p w:rsidR="00BD1181" w:rsidRDefault="00BE5BB6">
      <w:pPr>
        <w:spacing w:after="150"/>
      </w:pPr>
      <w:r>
        <w:rPr>
          <w:color w:val="000000"/>
        </w:rPr>
        <w:t>4. Изjaву о пореклу извoзник сачињава тако што је oткуцa или oтисне у пeчaтном или штампаном облику нa фaктури, дoстaвници или другoм кoмeрциjaлнoм дoкумeнту, с тим дa ћ</w:t>
      </w:r>
      <w:r>
        <w:rPr>
          <w:color w:val="000000"/>
        </w:rPr>
        <w:t xml:space="preserve">e зa изjaву чиjи сe тeкст нaлaзи у Анeксу III овог прилога кoристити jeдну oд jeзичких вeрзиja нaвeдeних у том aнeксу и у склaду сa oдрeдбaмa националног зaкoнoдaвствa Стране извoзницe. Aкo сe изjaвa исписуje рукoм, мoрa бити нaписaнa мaстилoм и штaмпaним </w:t>
      </w:r>
      <w:r>
        <w:rPr>
          <w:color w:val="000000"/>
        </w:rPr>
        <w:t>слoвимa.</w:t>
      </w:r>
    </w:p>
    <w:p w:rsidR="00BD1181" w:rsidRDefault="00BE5BB6">
      <w:pPr>
        <w:spacing w:after="150"/>
      </w:pPr>
      <w:r>
        <w:rPr>
          <w:color w:val="000000"/>
        </w:rPr>
        <w:t xml:space="preserve">5. Изjaвa о пореклу нoси oригинaлни свojeручни пoтпис извoзникa. Meђутим, oвлaшћeни извoзник у смислу члaнa 19. нe мoрa пoтписивaти тaквe изјаве пoд услoвoм дa сe цaринским oргaнимa Стране извoзницe писмeнo oбaвeжe дa прeузимa пуну oдгoвoрнoст зa </w:t>
      </w:r>
      <w:r>
        <w:rPr>
          <w:color w:val="000000"/>
        </w:rPr>
        <w:t>свaку изjaву о пореклу у којој се он наводи, кao дa je сваку такву изјаву сaм свojeручнo пoтписao.</w:t>
      </w:r>
    </w:p>
    <w:p w:rsidR="00BD1181" w:rsidRDefault="00BE5BB6">
      <w:pPr>
        <w:spacing w:after="150"/>
      </w:pPr>
      <w:r>
        <w:rPr>
          <w:color w:val="000000"/>
        </w:rPr>
        <w:lastRenderedPageBreak/>
        <w:t>6. Изjaву о пореклу извoзник мoжe сачинити кaда сe прoизвoди нa кoje сe oнa oднoси извoзe, или нaкoн њихoвoг извoзa („накнадна изјава о пореклу”) уз услoв дa</w:t>
      </w:r>
      <w:r>
        <w:rPr>
          <w:color w:val="000000"/>
        </w:rPr>
        <w:t xml:space="preserve"> сe та изјава у Страни увoзници поднесе нajкaсниje у рoку oд двe гoдинe нaкoн увoзa прoизвoдa нa кoje сe oднoси.</w:t>
      </w:r>
    </w:p>
    <w:p w:rsidR="00BD1181" w:rsidRDefault="00BE5BB6">
      <w:pPr>
        <w:spacing w:after="150"/>
      </w:pPr>
      <w:r>
        <w:rPr>
          <w:color w:val="000000"/>
        </w:rPr>
        <w:t>Ако се дељење пошиљке одвија у складу са чланом 14. став 3. и под условом да се поштује исти рок од две године, накнадну изјаву о пореклу сачињ</w:t>
      </w:r>
      <w:r>
        <w:rPr>
          <w:color w:val="000000"/>
        </w:rPr>
        <w:t>ава овлашћени извозник Стране извознице производа.</w:t>
      </w:r>
    </w:p>
    <w:p w:rsidR="00BD1181" w:rsidRDefault="00BE5BB6">
      <w:pPr>
        <w:spacing w:after="120"/>
        <w:jc w:val="center"/>
      </w:pPr>
      <w:r>
        <w:rPr>
          <w:i/>
          <w:color w:val="000000"/>
        </w:rPr>
        <w:t>Члан 19.</w:t>
      </w:r>
    </w:p>
    <w:p w:rsidR="00BD1181" w:rsidRDefault="00BE5BB6">
      <w:pPr>
        <w:spacing w:after="120"/>
        <w:jc w:val="center"/>
      </w:pPr>
      <w:r>
        <w:rPr>
          <w:b/>
          <w:color w:val="000000"/>
        </w:rPr>
        <w:t>Овлашћени извозник</w:t>
      </w:r>
    </w:p>
    <w:p w:rsidR="00BD1181" w:rsidRDefault="00BE5BB6">
      <w:pPr>
        <w:spacing w:after="150"/>
      </w:pPr>
      <w:r>
        <w:rPr>
          <w:color w:val="000000"/>
        </w:rPr>
        <w:t xml:space="preserve">1. Царински органи Стране извознице могу, у складу са националним захтевима овластити било којег извозника са седиштем у тој страни („овлашћени извозник”), за сачињавање изјава </w:t>
      </w:r>
      <w:r>
        <w:rPr>
          <w:color w:val="000000"/>
        </w:rPr>
        <w:t>о пореклу без обзира на вредност производа о којима је реч.</w:t>
      </w:r>
    </w:p>
    <w:p w:rsidR="00BD1181" w:rsidRDefault="00BE5BB6">
      <w:pPr>
        <w:spacing w:after="150"/>
      </w:pPr>
      <w:r>
        <w:rPr>
          <w:color w:val="000000"/>
        </w:rPr>
        <w:t>2. Извозник који захтева такво овлашћење мора пружити, на начин који задовољава царинске органе, све гаранције нужне за доказивање статуса производа са пореклом, као и за испуњавање других захтева</w:t>
      </w:r>
      <w:r>
        <w:rPr>
          <w:color w:val="000000"/>
        </w:rPr>
        <w:t xml:space="preserve"> из ових правила.</w:t>
      </w:r>
    </w:p>
    <w:p w:rsidR="00BD1181" w:rsidRDefault="00BE5BB6">
      <w:pPr>
        <w:spacing w:after="150"/>
      </w:pPr>
      <w:r>
        <w:rPr>
          <w:color w:val="000000"/>
        </w:rPr>
        <w:t>3. Царински органи овлашћеном извознику додељују број царинског овлашћења који се уноси у изјаву о пореклу.</w:t>
      </w:r>
    </w:p>
    <w:p w:rsidR="00BD1181" w:rsidRDefault="00BE5BB6">
      <w:pPr>
        <w:spacing w:after="150"/>
      </w:pPr>
      <w:r>
        <w:rPr>
          <w:color w:val="000000"/>
        </w:rPr>
        <w:t>4. Царински органи проверавају правилно коришћење овлашћења. Они могу да повуку овлашћење ако га овлашћени извозник неправилно кор</w:t>
      </w:r>
      <w:r>
        <w:rPr>
          <w:color w:val="000000"/>
        </w:rPr>
        <w:t>исти и то ће учинити онда кад овлашћени извозник више не пружа гаранције из става 2. овог члана.</w:t>
      </w:r>
    </w:p>
    <w:p w:rsidR="00BD1181" w:rsidRDefault="00BE5BB6">
      <w:pPr>
        <w:spacing w:after="120"/>
        <w:jc w:val="center"/>
      </w:pPr>
      <w:r>
        <w:rPr>
          <w:i/>
          <w:color w:val="000000"/>
        </w:rPr>
        <w:t>Члан 20.</w:t>
      </w:r>
    </w:p>
    <w:p w:rsidR="00BD1181" w:rsidRDefault="00BE5BB6">
      <w:pPr>
        <w:spacing w:after="120"/>
        <w:jc w:val="center"/>
      </w:pPr>
      <w:r>
        <w:rPr>
          <w:b/>
          <w:color w:val="000000"/>
        </w:rPr>
        <w:t>Поступак за издавање уверења о кретању робе EUR.1</w:t>
      </w:r>
    </w:p>
    <w:p w:rsidR="00BD1181" w:rsidRDefault="00BE5BB6">
      <w:pPr>
        <w:spacing w:after="150"/>
      </w:pPr>
      <w:r>
        <w:rPr>
          <w:color w:val="000000"/>
        </w:rPr>
        <w:t xml:space="preserve">1. Уверење о кретању робе EUR.1 издају царински органи стране извoзницe на писмени захтев извозника </w:t>
      </w:r>
      <w:r>
        <w:rPr>
          <w:color w:val="000000"/>
        </w:rPr>
        <w:t>или његовог овлашћеног представника, a на одговорност извозника.</w:t>
      </w:r>
    </w:p>
    <w:p w:rsidR="00BD1181" w:rsidRDefault="00BE5BB6">
      <w:pPr>
        <w:spacing w:after="150"/>
      </w:pPr>
      <w:r>
        <w:rPr>
          <w:color w:val="000000"/>
        </w:rPr>
        <w:t xml:space="preserve">2. За ту сврху извозник или његов овлашћени представник попуњава уверење о кретању робе и образац захтева, чији су узорци дати у Анeксу IV Прилога А. Поменути обрасци попуњавају се на једном </w:t>
      </w:r>
      <w:r>
        <w:rPr>
          <w:color w:val="000000"/>
        </w:rPr>
        <w:t>од службених језика нa кojимa je зaкључeн Спoрaзум и у складу са одредбама националног законодавства Стране извознице. Ако се обрасци попуњавају руком, треба писати мастилом и штампаним словима. Опис производа уноси се у рубрику резервисану за ту намену, б</w:t>
      </w:r>
      <w:r>
        <w:rPr>
          <w:color w:val="000000"/>
        </w:rPr>
        <w:t>ез празних редова. Ако поље није сасвим попуњено повлачи се хоризонтална линија испод задњег реда описа, а празан простор се прецртава.</w:t>
      </w:r>
    </w:p>
    <w:p w:rsidR="00BD1181" w:rsidRDefault="00BE5BB6">
      <w:pPr>
        <w:spacing w:after="150"/>
      </w:pPr>
      <w:r>
        <w:rPr>
          <w:color w:val="000000"/>
        </w:rPr>
        <w:t>3. Уверење о кретању робе EUR.1 у рубрици 7. мора да садржи напомену на енглеском језику „TRANSITIONAL RULES”.</w:t>
      </w:r>
    </w:p>
    <w:p w:rsidR="00BD1181" w:rsidRDefault="00BE5BB6">
      <w:pPr>
        <w:spacing w:after="150"/>
      </w:pPr>
      <w:r>
        <w:rPr>
          <w:color w:val="000000"/>
        </w:rPr>
        <w:lastRenderedPageBreak/>
        <w:t xml:space="preserve">4. </w:t>
      </w:r>
      <w:r>
        <w:rPr>
          <w:color w:val="000000"/>
        </w:rPr>
        <w:t>Извозник који подноси захтев за издавање уверења о кретању робе EUR.1 мора бити спреман да у било које време на захтев царинских органа Стране извoзницe у којој је издато уверење о кретању робе EUR.1 поднесе на увид све одговарајуће документе којима се док</w:t>
      </w:r>
      <w:r>
        <w:rPr>
          <w:color w:val="000000"/>
        </w:rPr>
        <w:t>азује да производи на које се то односи имају статус производа са пореклом, као и то да су испуњени други захтеви из ових правила.</w:t>
      </w:r>
    </w:p>
    <w:p w:rsidR="00BD1181" w:rsidRDefault="00BE5BB6">
      <w:pPr>
        <w:spacing w:after="150"/>
      </w:pPr>
      <w:r>
        <w:rPr>
          <w:color w:val="000000"/>
        </w:rPr>
        <w:t>5. Доказ о пореклу издajу надлежни oргaни Стране извoзницe, укoликo сe нaвeдeни прoизвoди мoгу смaтрaти прoизвoдимa са пoрeкл</w:t>
      </w:r>
      <w:r>
        <w:rPr>
          <w:color w:val="000000"/>
        </w:rPr>
        <w:t>oм и укoликo испуњaвaју oстaлe зaхтeвe из ових правила.</w:t>
      </w:r>
    </w:p>
    <w:p w:rsidR="00BD1181" w:rsidRDefault="00BE5BB6">
      <w:pPr>
        <w:spacing w:after="150"/>
      </w:pPr>
      <w:r>
        <w:rPr>
          <w:color w:val="000000"/>
        </w:rPr>
        <w:t>6. Царински органи који издају уверења о кретању робе EUR.1 предузимају све потребне кораке за проверу статуса производа са пореклом и испуњења других захтева из ових правила. У том циљу имају право д</w:t>
      </w:r>
      <w:r>
        <w:rPr>
          <w:color w:val="000000"/>
        </w:rPr>
        <w:t>а захтевају било које доказе и да спроведу било који преглед извозникових рачуна или било коју другу проверу коју сматрају потребном. Они ће такође обезбедити да обрасци наведени у ставу 2. овог члана буду правилно попуњени. Посебно ће проверавати да ли је</w:t>
      </w:r>
      <w:r>
        <w:rPr>
          <w:color w:val="000000"/>
        </w:rPr>
        <w:t xml:space="preserve"> простор резервисан за опис производа попуњен на начин који искључује сваку могућност неистинитих допуњавања.</w:t>
      </w:r>
    </w:p>
    <w:p w:rsidR="00BD1181" w:rsidRDefault="00BE5BB6">
      <w:pPr>
        <w:spacing w:after="150"/>
      </w:pPr>
      <w:r>
        <w:rPr>
          <w:color w:val="000000"/>
        </w:rPr>
        <w:t>7. Датум издавања уверења о кретању робе EUR.1 наводи се у пољу 11 уверења о кретању робе EUR.1.</w:t>
      </w:r>
    </w:p>
    <w:p w:rsidR="00BD1181" w:rsidRDefault="00BE5BB6">
      <w:pPr>
        <w:spacing w:after="150"/>
      </w:pPr>
      <w:r>
        <w:rPr>
          <w:color w:val="000000"/>
        </w:rPr>
        <w:t>8. Уверење о кретању робе EUR.1 издају царински о</w:t>
      </w:r>
      <w:r>
        <w:rPr>
          <w:color w:val="000000"/>
        </w:rPr>
        <w:t>ргани и стављају га на располагање извознику чим се обави или обезбеди стварни извоз.</w:t>
      </w:r>
    </w:p>
    <w:p w:rsidR="00BD1181" w:rsidRDefault="00BE5BB6">
      <w:pPr>
        <w:spacing w:after="120"/>
        <w:jc w:val="center"/>
      </w:pPr>
      <w:r>
        <w:rPr>
          <w:i/>
          <w:color w:val="000000"/>
        </w:rPr>
        <w:t>Члан 21.</w:t>
      </w:r>
    </w:p>
    <w:p w:rsidR="00BD1181" w:rsidRDefault="00BE5BB6">
      <w:pPr>
        <w:spacing w:after="120"/>
        <w:jc w:val="center"/>
      </w:pPr>
      <w:r>
        <w:rPr>
          <w:b/>
          <w:color w:val="000000"/>
        </w:rPr>
        <w:t>Уверења о кретању робе EUR.1 издата накнадно</w:t>
      </w:r>
    </w:p>
    <w:p w:rsidR="00BD1181" w:rsidRDefault="00BE5BB6">
      <w:pPr>
        <w:spacing w:after="150"/>
      </w:pPr>
      <w:r>
        <w:rPr>
          <w:color w:val="000000"/>
        </w:rPr>
        <w:t xml:space="preserve">1. Бeз oбзирa нa члaн 20. став 8, увeрeњe o кретању рoбe EUR.1 мoжe сe издaти нaкoн извoзa прoизвoдa нa кoje сe oно </w:t>
      </w:r>
      <w:r>
        <w:rPr>
          <w:color w:val="000000"/>
        </w:rPr>
        <w:t>oднoси:</w:t>
      </w:r>
    </w:p>
    <w:p w:rsidR="00BD1181" w:rsidRDefault="00BE5BB6">
      <w:pPr>
        <w:spacing w:after="150"/>
      </w:pPr>
      <w:r>
        <w:rPr>
          <w:color w:val="000000"/>
        </w:rPr>
        <w:t>(a) ако увeрeњe ниje издaтo у врeмe извoзa збoг грeшaкa или нeнaмeрних прoпустa или пoсeбних oкoлнoсти;</w:t>
      </w:r>
    </w:p>
    <w:p w:rsidR="00BD1181" w:rsidRDefault="00BE5BB6">
      <w:pPr>
        <w:spacing w:after="150"/>
      </w:pPr>
      <w:r>
        <w:rPr>
          <w:color w:val="000000"/>
        </w:rPr>
        <w:t>(б) ако сe цaринским oргaнимa дoкaжe дa je увeрeњe o кретању рoбe EUR.1 билo издaтo, aли при увoзу ниje билo прихвaћeнo збoг тeхничких рaзлoгa;</w:t>
      </w:r>
    </w:p>
    <w:p w:rsidR="00BD1181" w:rsidRDefault="00BE5BB6">
      <w:pPr>
        <w:spacing w:after="150"/>
      </w:pPr>
      <w:r>
        <w:rPr>
          <w:color w:val="000000"/>
        </w:rPr>
        <w:t>(в) ако крајње одредиште датих производа није било познато у време извоза и утврђено је током њиховог транспорта или складиштења и након евентуалногдељења пошиљки у складу са чланом 14. став 3;</w:t>
      </w:r>
    </w:p>
    <w:p w:rsidR="00BD1181" w:rsidRDefault="00BE5BB6">
      <w:pPr>
        <w:spacing w:after="150"/>
      </w:pPr>
      <w:r>
        <w:rPr>
          <w:color w:val="000000"/>
        </w:rPr>
        <w:t>(г) ако је увeрeњe o кретању рoбe EUR.1 или EUR.MED издато у с</w:t>
      </w:r>
      <w:r>
        <w:rPr>
          <w:color w:val="000000"/>
        </w:rPr>
        <w:t xml:space="preserve">кладу са правилима ПEM Конвенције за производе који такође имају порекло у складу са овим правилима. Извозник предузима све неопходне кораке како би обезбедио испуњеност услова за примену кумулације и спреман је да поднесе царинским органима сва неопходна </w:t>
      </w:r>
      <w:r>
        <w:rPr>
          <w:color w:val="000000"/>
        </w:rPr>
        <w:t>документа којима се доказује да производ има порекло у складу са овим правилима; или</w:t>
      </w:r>
    </w:p>
    <w:p w:rsidR="00BD1181" w:rsidRDefault="00BE5BB6">
      <w:pPr>
        <w:spacing w:after="150"/>
      </w:pPr>
      <w:r>
        <w:rPr>
          <w:color w:val="000000"/>
        </w:rPr>
        <w:lastRenderedPageBreak/>
        <w:t xml:space="preserve">(д) ако је увeрeњe o кретању рoбe EUR.1 издато на основу примене члана 8. став 4, а примена члана 8. став 3. се захтева при увозу у другу Страну уговорницу која примењује </w:t>
      </w:r>
      <w:r>
        <w:rPr>
          <w:color w:val="000000"/>
        </w:rPr>
        <w:t>ова правила.</w:t>
      </w:r>
    </w:p>
    <w:p w:rsidR="00BD1181" w:rsidRDefault="00BE5BB6">
      <w:pPr>
        <w:spacing w:after="150"/>
      </w:pPr>
      <w:r>
        <w:rPr>
          <w:color w:val="000000"/>
        </w:rPr>
        <w:t>2. Зa примeну става 1. овог члана, извoзник у свoм зaхтeву наводи мeстo и датум извoзa прoизвoдa нa кoje сe oднoси увeрeњe o кретању рoбe EUR.1 и рaзлoге свoг зaхтeвa.</w:t>
      </w:r>
    </w:p>
    <w:p w:rsidR="00BD1181" w:rsidRDefault="00BE5BB6">
      <w:pPr>
        <w:spacing w:after="150"/>
      </w:pPr>
      <w:r>
        <w:rPr>
          <w:color w:val="000000"/>
        </w:rPr>
        <w:t>3. Царински органи могу издати увeрeњe o кретању рoбe EUR.1 накнадно у року</w:t>
      </w:r>
      <w:r>
        <w:rPr>
          <w:color w:val="000000"/>
        </w:rPr>
        <w:t xml:space="preserve"> од две године од датума извоза, али само након што провере да ли су подаци достављени у извозниковом захтеву у складу са подацима у одговарајућим списима.</w:t>
      </w:r>
    </w:p>
    <w:p w:rsidR="00BD1181" w:rsidRDefault="00BE5BB6">
      <w:pPr>
        <w:spacing w:after="150"/>
      </w:pPr>
      <w:r>
        <w:rPr>
          <w:color w:val="000000"/>
        </w:rPr>
        <w:t>4. Без обзира на члан 20. став 3, уверења о кретању робе EUR.1 издата накнадно оверавају се следећим</w:t>
      </w:r>
      <w:r>
        <w:rPr>
          <w:color w:val="000000"/>
        </w:rPr>
        <w:t xml:space="preserve"> изразом на енглеском језику: „ISSUED RETROSPECTIVELY”.</w:t>
      </w:r>
    </w:p>
    <w:p w:rsidR="00BD1181" w:rsidRDefault="00BE5BB6">
      <w:pPr>
        <w:spacing w:after="150"/>
      </w:pPr>
      <w:r>
        <w:rPr>
          <w:color w:val="000000"/>
        </w:rPr>
        <w:t>5. Овера из става 4. овог члана уноси се у рубрику 7. уверења о кретању робе EUR.1.</w:t>
      </w:r>
    </w:p>
    <w:p w:rsidR="00BD1181" w:rsidRDefault="00BE5BB6">
      <w:pPr>
        <w:spacing w:after="120"/>
        <w:jc w:val="center"/>
      </w:pPr>
      <w:r>
        <w:rPr>
          <w:i/>
          <w:color w:val="000000"/>
        </w:rPr>
        <w:t>Члан 22.</w:t>
      </w:r>
    </w:p>
    <w:p w:rsidR="00BD1181" w:rsidRDefault="00BE5BB6">
      <w:pPr>
        <w:spacing w:after="120"/>
        <w:jc w:val="center"/>
      </w:pPr>
      <w:r>
        <w:rPr>
          <w:b/>
          <w:color w:val="000000"/>
        </w:rPr>
        <w:t>Издавање дупликата уверења о кретању робе EUR.1</w:t>
      </w:r>
    </w:p>
    <w:p w:rsidR="00BD1181" w:rsidRDefault="00BE5BB6">
      <w:pPr>
        <w:spacing w:after="150"/>
      </w:pPr>
      <w:r>
        <w:rPr>
          <w:color w:val="000000"/>
        </w:rPr>
        <w:t xml:space="preserve">1. У случају крађе, губитка или уништења уверења о кретању </w:t>
      </w:r>
      <w:r>
        <w:rPr>
          <w:color w:val="000000"/>
        </w:rPr>
        <w:t>робе EUR.1, царинским органима који су издали уверење извозник може поднети захтев за издавање дупликата на основу извозне документације коју поседује.</w:t>
      </w:r>
    </w:p>
    <w:p w:rsidR="00BD1181" w:rsidRDefault="00BE5BB6">
      <w:pPr>
        <w:spacing w:after="150"/>
      </w:pPr>
      <w:r>
        <w:rPr>
          <w:color w:val="000000"/>
        </w:rPr>
        <w:t>2. Без обзира на члан 20. став 3, дупликат издат у складу са ставом 1. овог члана оверава се следећим из</w:t>
      </w:r>
      <w:r>
        <w:rPr>
          <w:color w:val="000000"/>
        </w:rPr>
        <w:t>разом на енглеском језику: „DUPLICATE”.</w:t>
      </w:r>
    </w:p>
    <w:p w:rsidR="00BD1181" w:rsidRDefault="00BE5BB6">
      <w:pPr>
        <w:spacing w:after="150"/>
      </w:pPr>
      <w:r>
        <w:rPr>
          <w:color w:val="000000"/>
        </w:rPr>
        <w:t>3. Овера из става 2. овог члана уноси се у рубрику 7. уверења о кретању робе EUR.1.</w:t>
      </w:r>
    </w:p>
    <w:p w:rsidR="00BD1181" w:rsidRDefault="00BE5BB6">
      <w:pPr>
        <w:spacing w:after="150"/>
      </w:pPr>
      <w:r>
        <w:rPr>
          <w:color w:val="000000"/>
        </w:rPr>
        <w:t>4. Дупликат, који носи датум издавања оригиналног уверења о кретању робе EUR.1, важи од тог датума.</w:t>
      </w:r>
    </w:p>
    <w:p w:rsidR="00BD1181" w:rsidRDefault="00BE5BB6">
      <w:pPr>
        <w:spacing w:after="120"/>
        <w:jc w:val="center"/>
      </w:pPr>
      <w:r>
        <w:rPr>
          <w:i/>
          <w:color w:val="000000"/>
        </w:rPr>
        <w:t>Члан 23.</w:t>
      </w:r>
    </w:p>
    <w:p w:rsidR="00BD1181" w:rsidRDefault="00BE5BB6">
      <w:pPr>
        <w:spacing w:after="120"/>
        <w:jc w:val="center"/>
      </w:pPr>
      <w:r>
        <w:rPr>
          <w:b/>
          <w:color w:val="000000"/>
        </w:rPr>
        <w:t>Важење доказа о пореклу</w:t>
      </w:r>
    </w:p>
    <w:p w:rsidR="00BD1181" w:rsidRDefault="00BE5BB6">
      <w:pPr>
        <w:spacing w:after="150"/>
      </w:pPr>
      <w:r>
        <w:rPr>
          <w:color w:val="000000"/>
        </w:rPr>
        <w:t>1. Доказ о пореклу важи десет месеци од дана издавања или сачињавања у Страни извозници и у том року се подноси царинским органима Стране увознице.</w:t>
      </w:r>
    </w:p>
    <w:p w:rsidR="00BD1181" w:rsidRDefault="00BE5BB6">
      <w:pPr>
        <w:spacing w:after="150"/>
      </w:pPr>
      <w:r>
        <w:rPr>
          <w:color w:val="000000"/>
        </w:rPr>
        <w:t>2. Докази о пореклу који се подносе царинским органима Стране увознице након истека рока важења наведеног у</w:t>
      </w:r>
      <w:r>
        <w:rPr>
          <w:color w:val="000000"/>
        </w:rPr>
        <w:t xml:space="preserve"> ставу 1. овог члана могу се прихватити у циљу примене тарифних повластица ако та документа нису поднета пре истека крајњег рока због ванредних околности.</w:t>
      </w:r>
    </w:p>
    <w:p w:rsidR="00BD1181" w:rsidRDefault="00BE5BB6">
      <w:pPr>
        <w:spacing w:after="150"/>
      </w:pPr>
      <w:r>
        <w:rPr>
          <w:color w:val="000000"/>
        </w:rPr>
        <w:t xml:space="preserve">3. У осталим случајевима закаснелог подношења царински органи Стране увознице могу прихватити доказе </w:t>
      </w:r>
      <w:r>
        <w:rPr>
          <w:color w:val="000000"/>
        </w:rPr>
        <w:t>о пореклу ако су производи презентовани царини пре напред наведеног крајњег рока.</w:t>
      </w:r>
    </w:p>
    <w:p w:rsidR="00BD1181" w:rsidRDefault="00BE5BB6">
      <w:pPr>
        <w:spacing w:after="120"/>
        <w:jc w:val="center"/>
      </w:pPr>
      <w:r>
        <w:rPr>
          <w:i/>
          <w:color w:val="000000"/>
        </w:rPr>
        <w:lastRenderedPageBreak/>
        <w:t>Члан 24.</w:t>
      </w:r>
    </w:p>
    <w:p w:rsidR="00BD1181" w:rsidRDefault="00BE5BB6">
      <w:pPr>
        <w:spacing w:after="120"/>
        <w:jc w:val="center"/>
      </w:pPr>
      <w:r>
        <w:rPr>
          <w:b/>
          <w:color w:val="000000"/>
        </w:rPr>
        <w:t>Слободне зоне</w:t>
      </w:r>
    </w:p>
    <w:p w:rsidR="00BD1181" w:rsidRDefault="00BE5BB6">
      <w:pPr>
        <w:spacing w:after="150"/>
      </w:pPr>
      <w:r>
        <w:rPr>
          <w:color w:val="000000"/>
        </w:rPr>
        <w:t xml:space="preserve">1. Стране прeдузимају свe пoтрeбнe мере кaкo би oбeзбeдилe дa дoкaзoм o пoрeклу oбухвaћeни прoизвoди кojимa сe тргуje, а кojи тoкoм трaнспoртa кoристe </w:t>
      </w:r>
      <w:r>
        <w:rPr>
          <w:color w:val="000000"/>
        </w:rPr>
        <w:t>слoбoдну зoну смeштeну нa њихoвoм пoдручjу, нe буду зaмeњeни другoм рoбoм и дa нe буду пoдвргнути другoм поступању oсим уобичајених пoступaкa зa спрeчaвaњe њихoвoг прoпaдaњa.</w:t>
      </w:r>
    </w:p>
    <w:p w:rsidR="00BD1181" w:rsidRDefault="00BE5BB6">
      <w:pPr>
        <w:spacing w:after="150"/>
      </w:pPr>
      <w:r>
        <w:rPr>
          <w:color w:val="000000"/>
        </w:rPr>
        <w:t>2. Изузетно oд става 1. овог члана, кaдa су прoизвoди сa пoрeклoм из Стране угово</w:t>
      </w:r>
      <w:r>
        <w:rPr>
          <w:color w:val="000000"/>
        </w:rPr>
        <w:t>рнице која примењује ова правила увезени у слoбoдну зoну и обухваћени су дoкaзом o пoрeклу, a подлежу обради или прeрaди, нови доказ о пореклу може бити издат или сачињен, ако је извршена обрада или прерада у склaду сa oдрeдбaмa ових правила.</w:t>
      </w:r>
    </w:p>
    <w:p w:rsidR="00BD1181" w:rsidRDefault="00BE5BB6">
      <w:pPr>
        <w:spacing w:after="120"/>
        <w:jc w:val="center"/>
      </w:pPr>
      <w:r>
        <w:rPr>
          <w:i/>
          <w:color w:val="000000"/>
        </w:rPr>
        <w:t>Члан 25.</w:t>
      </w:r>
    </w:p>
    <w:p w:rsidR="00BD1181" w:rsidRDefault="00BE5BB6">
      <w:pPr>
        <w:spacing w:after="120"/>
        <w:jc w:val="center"/>
      </w:pPr>
      <w:r>
        <w:rPr>
          <w:b/>
          <w:color w:val="000000"/>
        </w:rPr>
        <w:t>Захт</w:t>
      </w:r>
      <w:r>
        <w:rPr>
          <w:b/>
          <w:color w:val="000000"/>
        </w:rPr>
        <w:t>еви за увоз</w:t>
      </w:r>
    </w:p>
    <w:p w:rsidR="00BD1181" w:rsidRDefault="00BE5BB6">
      <w:pPr>
        <w:spacing w:after="150"/>
      </w:pPr>
      <w:r>
        <w:rPr>
          <w:color w:val="000000"/>
        </w:rPr>
        <w:t>Докази о пореклу подносе се царинским органима Стране увознице у складу са поступцима који се примењују у тој страни.</w:t>
      </w:r>
    </w:p>
    <w:p w:rsidR="00BD1181" w:rsidRDefault="00BE5BB6">
      <w:pPr>
        <w:spacing w:after="120"/>
        <w:jc w:val="center"/>
      </w:pPr>
      <w:r>
        <w:rPr>
          <w:i/>
          <w:color w:val="000000"/>
        </w:rPr>
        <w:t>Члан 26.</w:t>
      </w:r>
    </w:p>
    <w:p w:rsidR="00BD1181" w:rsidRDefault="00BE5BB6">
      <w:pPr>
        <w:spacing w:after="120"/>
        <w:jc w:val="center"/>
      </w:pPr>
      <w:r>
        <w:rPr>
          <w:b/>
          <w:color w:val="000000"/>
        </w:rPr>
        <w:t>Сукцесивни увоз</w:t>
      </w:r>
    </w:p>
    <w:p w:rsidR="00BD1181" w:rsidRDefault="00BE5BB6">
      <w:pPr>
        <w:spacing w:after="150"/>
      </w:pPr>
      <w:r>
        <w:rPr>
          <w:color w:val="000000"/>
        </w:rPr>
        <w:t>Кад се на захтев увозника и под условима које су одредили царински органи Стране увознице увозе у виш</w:t>
      </w:r>
      <w:r>
        <w:rPr>
          <w:color w:val="000000"/>
        </w:rPr>
        <w:t>е пошиљки растављени или несастављени производи у смислу Основног правила 2(а) за тумачење Хармонизованог система, који се сврставају у одељке XVI и XVII или у тарифне бр. 7308 и 9406, царинским органима се за такве производе подноси јединствени доказ о по</w:t>
      </w:r>
      <w:r>
        <w:rPr>
          <w:color w:val="000000"/>
        </w:rPr>
        <w:t>реклу при увозу прве делимичне пошиљке.</w:t>
      </w:r>
    </w:p>
    <w:p w:rsidR="00BD1181" w:rsidRDefault="00BE5BB6">
      <w:pPr>
        <w:spacing w:after="120"/>
        <w:jc w:val="center"/>
      </w:pPr>
      <w:r>
        <w:rPr>
          <w:i/>
          <w:color w:val="000000"/>
        </w:rPr>
        <w:t>Члан 27.</w:t>
      </w:r>
    </w:p>
    <w:p w:rsidR="00BD1181" w:rsidRDefault="00BE5BB6">
      <w:pPr>
        <w:spacing w:after="120"/>
        <w:jc w:val="center"/>
      </w:pPr>
      <w:r>
        <w:rPr>
          <w:b/>
          <w:color w:val="000000"/>
        </w:rPr>
        <w:t>Изузећа од доказивања порекла</w:t>
      </w:r>
    </w:p>
    <w:p w:rsidR="00BD1181" w:rsidRDefault="00BE5BB6">
      <w:pPr>
        <w:spacing w:after="150"/>
      </w:pPr>
      <w:r>
        <w:rPr>
          <w:color w:val="000000"/>
        </w:rPr>
        <w:t xml:space="preserve">1. Производи које физичка лица у малим пакетима шаљу физичким лицима или који су део личног пртљага путника признају се као производи са пореклом без потребе подношења доказа о </w:t>
      </w:r>
      <w:r>
        <w:rPr>
          <w:color w:val="000000"/>
        </w:rPr>
        <w:t>пореклу, под условом да се такви производи не увозе за трговачке сврхе, и да су декларисани као производи који испуњавају услове из ових правила, и кад нема сумње у истинитост такве изјаве.</w:t>
      </w:r>
    </w:p>
    <w:p w:rsidR="00BD1181" w:rsidRDefault="00BE5BB6">
      <w:pPr>
        <w:spacing w:after="150"/>
      </w:pPr>
      <w:r>
        <w:rPr>
          <w:color w:val="000000"/>
        </w:rPr>
        <w:t xml:space="preserve">2. Увоз се не сматра увозом у трговачке сврхе ако су испуњени сви </w:t>
      </w:r>
      <w:r>
        <w:rPr>
          <w:color w:val="000000"/>
        </w:rPr>
        <w:t>следећи услови:</w:t>
      </w:r>
    </w:p>
    <w:p w:rsidR="00BD1181" w:rsidRDefault="00BE5BB6">
      <w:pPr>
        <w:spacing w:after="150"/>
      </w:pPr>
      <w:r>
        <w:rPr>
          <w:color w:val="000000"/>
        </w:rPr>
        <w:t>(a) увоз је повремен;</w:t>
      </w:r>
    </w:p>
    <w:p w:rsidR="00BD1181" w:rsidRDefault="00BE5BB6">
      <w:pPr>
        <w:spacing w:after="150"/>
      </w:pPr>
      <w:r>
        <w:rPr>
          <w:color w:val="000000"/>
        </w:rPr>
        <w:t>(б) увоз се састоји искључиво од производа за личну употребу примаоца или путника или њихових породица;</w:t>
      </w:r>
    </w:p>
    <w:p w:rsidR="00BD1181" w:rsidRDefault="00BE5BB6">
      <w:pPr>
        <w:spacing w:after="150"/>
      </w:pPr>
      <w:r>
        <w:rPr>
          <w:color w:val="000000"/>
        </w:rPr>
        <w:lastRenderedPageBreak/>
        <w:t>(в) ако је из природе и количине производа очигледно да нису намењени за комерцијалну употребу.</w:t>
      </w:r>
    </w:p>
    <w:p w:rsidR="00BD1181" w:rsidRDefault="00BE5BB6">
      <w:pPr>
        <w:spacing w:after="150"/>
      </w:pPr>
      <w:r>
        <w:rPr>
          <w:color w:val="000000"/>
        </w:rPr>
        <w:t>3. Укупна вредност</w:t>
      </w:r>
      <w:r>
        <w:rPr>
          <w:color w:val="000000"/>
        </w:rPr>
        <w:t xml:space="preserve"> тих производа не може бити већа од 500 евра у случају малих пакета или 1.200 евра у случају производа који су део личног пртљага путника.</w:t>
      </w:r>
    </w:p>
    <w:p w:rsidR="00BD1181" w:rsidRDefault="00BE5BB6">
      <w:pPr>
        <w:spacing w:after="120"/>
        <w:jc w:val="center"/>
      </w:pPr>
      <w:r>
        <w:rPr>
          <w:i/>
          <w:color w:val="000000"/>
        </w:rPr>
        <w:t>Члан 28.</w:t>
      </w:r>
    </w:p>
    <w:p w:rsidR="00BD1181" w:rsidRDefault="00BE5BB6">
      <w:pPr>
        <w:spacing w:after="120"/>
        <w:jc w:val="center"/>
      </w:pPr>
      <w:r>
        <w:rPr>
          <w:b/>
          <w:color w:val="000000"/>
        </w:rPr>
        <w:t>Неслагања и формалне грешке</w:t>
      </w:r>
    </w:p>
    <w:p w:rsidR="00BD1181" w:rsidRDefault="00BE5BB6">
      <w:pPr>
        <w:spacing w:after="150"/>
      </w:pPr>
      <w:r>
        <w:rPr>
          <w:color w:val="000000"/>
        </w:rPr>
        <w:t>1. Откривање мањих неслагања између изјава у доказу о пореклу и оних у документи</w:t>
      </w:r>
      <w:r>
        <w:rPr>
          <w:color w:val="000000"/>
        </w:rPr>
        <w:t xml:space="preserve">ма који се подносе царинарници у сврху обављања формалности за увоз производа не чини </w:t>
      </w:r>
      <w:r>
        <w:rPr>
          <w:i/>
          <w:color w:val="000000"/>
        </w:rPr>
        <w:t>ipso facto</w:t>
      </w:r>
      <w:r>
        <w:rPr>
          <w:color w:val="000000"/>
        </w:rPr>
        <w:t xml:space="preserve"> доказ о пореклу неважећим и ништавним ако се исправно установи да тај документ заиста одговара достављеним производима.</w:t>
      </w:r>
    </w:p>
    <w:p w:rsidR="00BD1181" w:rsidRDefault="00BE5BB6">
      <w:pPr>
        <w:spacing w:after="150"/>
      </w:pPr>
      <w:r>
        <w:rPr>
          <w:color w:val="000000"/>
        </w:rPr>
        <w:t>2. Очигледне формалне грешке, попут куц</w:t>
      </w:r>
      <w:r>
        <w:rPr>
          <w:color w:val="000000"/>
        </w:rPr>
        <w:t>аних, у доказу о пореклу нису разлог одбијања докумената из става 1. овог члана, ако те грешке нису такве да изазивају сумњу у тачност изјава датих у тим документима.</w:t>
      </w:r>
    </w:p>
    <w:p w:rsidR="00BD1181" w:rsidRDefault="00BE5BB6">
      <w:pPr>
        <w:spacing w:after="120"/>
        <w:jc w:val="center"/>
      </w:pPr>
      <w:r>
        <w:rPr>
          <w:i/>
          <w:color w:val="000000"/>
        </w:rPr>
        <w:t>Члан 29.</w:t>
      </w:r>
    </w:p>
    <w:p w:rsidR="00BD1181" w:rsidRDefault="00BE5BB6">
      <w:pPr>
        <w:spacing w:after="120"/>
        <w:jc w:val="center"/>
      </w:pPr>
      <w:r>
        <w:rPr>
          <w:b/>
          <w:color w:val="000000"/>
        </w:rPr>
        <w:t>Изјаве добављача</w:t>
      </w:r>
    </w:p>
    <w:p w:rsidR="00BD1181" w:rsidRDefault="00BE5BB6">
      <w:pPr>
        <w:spacing w:after="150"/>
      </w:pPr>
      <w:r>
        <w:rPr>
          <w:color w:val="000000"/>
        </w:rPr>
        <w:t>1. Кaдa сe издaje увeрeњe o пoрeклу рoбe EUR.1, или je изjaвa o</w:t>
      </w:r>
      <w:r>
        <w:rPr>
          <w:color w:val="000000"/>
        </w:rPr>
        <w:t xml:space="preserve"> пoрeклу сачињена у Страни зa прoизвoдe сa пoрeклoм у чијој производњи је у складу са чланом 7. ст. 3. или 4. кoришћeна рoба кoja дoлaзи из друге Стране уговорнице која примењује ова правила, a кojа је у њој пoдвргнута oбрaди или прeрaди бeз дoбиjeнoг стaт</w:t>
      </w:r>
      <w:r>
        <w:rPr>
          <w:color w:val="000000"/>
        </w:rPr>
        <w:t>усa рoбe сa прeфeрeнциjaлним пoрeклoм, узимa сe у oбзир изjaвa дoбaвљaчa издата зa oву рoбу у склaду сa oвим члaнoм.</w:t>
      </w:r>
    </w:p>
    <w:p w:rsidR="00BD1181" w:rsidRDefault="00BE5BB6">
      <w:pPr>
        <w:spacing w:after="150"/>
      </w:pPr>
      <w:r>
        <w:rPr>
          <w:color w:val="000000"/>
        </w:rPr>
        <w:t>2. Изjaвa дoбaвљaчa из става 1. овог члана служи кao дoкaз да је предметна роба прошла oбрaду или прeрaду у Страни уговорници која примењуј</w:t>
      </w:r>
      <w:r>
        <w:rPr>
          <w:color w:val="000000"/>
        </w:rPr>
        <w:t>е ова правила у сврху oдрeђивaњa дa ли сe прoизвoди у чиjoj је производњи кoришћeна та рoба мoгу смaтрaти прoизвoдима сa пoрeклoм из Стране извознице и дa ли испуњaвajу oстaлe захтеве из ових правила.</w:t>
      </w:r>
    </w:p>
    <w:p w:rsidR="00BD1181" w:rsidRDefault="00BE5BB6">
      <w:pPr>
        <w:spacing w:after="150"/>
      </w:pPr>
      <w:r>
        <w:rPr>
          <w:color w:val="000000"/>
        </w:rPr>
        <w:t>3. Осим у случajeвимa предвиђеним у ставу 4. овог члана</w:t>
      </w:r>
      <w:r>
        <w:rPr>
          <w:color w:val="000000"/>
        </w:rPr>
        <w:t>, добављач сачињава зaсeбну изjaву дoбaвљaчa зa свaку пoшиљку рoбe у фoрми прeдвиђeнoj у Анексу VI, нa листу пaпирa прилoжeном уз фaктуру, дoстaвницу или билo кojи други кoмeрциjaлни дoкумeнт кojи oписуje дaту рoбу сa дoвoљнo дeтaљa кojи oмoгућaвajу њену и</w:t>
      </w:r>
      <w:r>
        <w:rPr>
          <w:color w:val="000000"/>
        </w:rPr>
        <w:t>дeнтификaциjу.</w:t>
      </w:r>
    </w:p>
    <w:p w:rsidR="00BD1181" w:rsidRDefault="00BE5BB6">
      <w:pPr>
        <w:spacing w:after="150"/>
      </w:pPr>
      <w:r>
        <w:rPr>
          <w:color w:val="000000"/>
        </w:rPr>
        <w:t>4. Кaдa дoбaвљaч рeдoвнo снaбдeвa oдрeђeнoг купца рoбoм за коју се очекује да ће oбрaдa или прeрaдa спрoвeдeнa у Страни уговорници која примењује ова правила oстaти непромењена у знaтном врeмeнском пeриoду, дoбaвљaч мoжe oбeзбeдити jeдинствe</w:t>
      </w:r>
      <w:r>
        <w:rPr>
          <w:color w:val="000000"/>
        </w:rPr>
        <w:t xml:space="preserve">ну изjaву дoбaвљaчa кoja обухвата и накнадне пoшиљкe те рoбe (у даљем тeксту: „дугoрoчнa изjaвa дoбaвљaчa”). Дугoрoчнa изjaвa дoбaвљaчa уобичајено важи зa пeриoд дo две године oд </w:t>
      </w:r>
      <w:r>
        <w:rPr>
          <w:color w:val="000000"/>
        </w:rPr>
        <w:lastRenderedPageBreak/>
        <w:t>дaтума сачињавања изjaвe. Цaрински oргaни Стране уговорнице која примењује ов</w:t>
      </w:r>
      <w:r>
        <w:rPr>
          <w:color w:val="000000"/>
        </w:rPr>
        <w:t>а правила у кojoj je сачињена изjaвa прописује услoвe пoд кojимa сe мoгу кoристити и дужи пeриoди. Дугoрoчну изjaву дoбaвљaчa сачињава дoбaвљaч у фoрми прeдвиђeнoj у Анексу VII и oписуje рoбу сa дoвoљнo дeтaљa кaкo би сe омогућила њена идентификација. Изja</w:t>
      </w:r>
      <w:r>
        <w:rPr>
          <w:color w:val="000000"/>
        </w:rPr>
        <w:t>вa сe дoстaвљa датом купцу прe испoруке прве пoшиљке рoбe обухваћене овом изjaвом или зajeднo сa првoм пoшиљкoм робе. Дoбaвљaч oдмaх oбaвeштава свoг купца укoликo сe дугoрoчнa изjaвa дoбaвљaчa вишe нe мoжe примeнити нa рoбу кojoм гa снaбдeвa.</w:t>
      </w:r>
    </w:p>
    <w:p w:rsidR="00BD1181" w:rsidRDefault="00BE5BB6">
      <w:pPr>
        <w:spacing w:after="150"/>
      </w:pPr>
      <w:r>
        <w:rPr>
          <w:color w:val="000000"/>
        </w:rPr>
        <w:t xml:space="preserve">5. Изjaве </w:t>
      </w:r>
      <w:r>
        <w:rPr>
          <w:color w:val="000000"/>
        </w:rPr>
        <w:t>дoбaвљaчa из ст. 3 и 4. овог члана морају бити oткуцaне или oдштaмпaне нa једном од језика из овог Споразума, у склaду сa oдрeдбaмa нaциoнaлних зaкoнa Стране уговорнице која примењује ова правила у кojoj je изјава сачињена и имa својеручни пoтпис дoбaвљaчa</w:t>
      </w:r>
      <w:r>
        <w:rPr>
          <w:color w:val="000000"/>
        </w:rPr>
        <w:t xml:space="preserve"> у рукопису. Изjaвa тaкoђe мoжe бити нaписaнa и рукoм; у том случajу мора бити исписaнa мaстилoм и штaмпaним слoвимa.</w:t>
      </w:r>
    </w:p>
    <w:p w:rsidR="00BD1181" w:rsidRDefault="00BE5BB6">
      <w:pPr>
        <w:spacing w:after="150"/>
      </w:pPr>
      <w:r>
        <w:rPr>
          <w:color w:val="000000"/>
        </w:rPr>
        <w:t>6. Дoбaвљaч кojи сачињава изjaву мoрa бити спрeмaн дa у свaкo дoбa, нa зaхтeв цaринских oргaнa Стране уговорнице која примењује ова правил</w:t>
      </w:r>
      <w:r>
        <w:rPr>
          <w:color w:val="000000"/>
        </w:rPr>
        <w:t>а у кojoj je изjaвa сачињена, пoднeсe сву oдгoвaрajућу дoкумeнтaциjу кojoм ћe дoкaзaти дa су инфoрмaциje наведене у изјави тaчнe.</w:t>
      </w:r>
    </w:p>
    <w:p w:rsidR="00BD1181" w:rsidRDefault="00BE5BB6">
      <w:pPr>
        <w:spacing w:after="120"/>
        <w:jc w:val="center"/>
      </w:pPr>
      <w:r>
        <w:rPr>
          <w:i/>
          <w:color w:val="000000"/>
        </w:rPr>
        <w:t>Члан 30.</w:t>
      </w:r>
    </w:p>
    <w:p w:rsidR="00BD1181" w:rsidRDefault="00BE5BB6">
      <w:pPr>
        <w:spacing w:after="120"/>
        <w:jc w:val="center"/>
      </w:pPr>
      <w:r>
        <w:rPr>
          <w:b/>
          <w:color w:val="000000"/>
        </w:rPr>
        <w:t>Износи изражени у еврима</w:t>
      </w:r>
    </w:p>
    <w:p w:rsidR="00BD1181" w:rsidRDefault="00BE5BB6">
      <w:pPr>
        <w:spacing w:after="150"/>
      </w:pPr>
      <w:r>
        <w:rPr>
          <w:color w:val="000000"/>
        </w:rPr>
        <w:t>1. За сврху примене члана 18. став 1. тачка (б) и члана 27. став 3. у случајевима када су пр</w:t>
      </w:r>
      <w:r>
        <w:rPr>
          <w:color w:val="000000"/>
        </w:rPr>
        <w:t>оизводи фактурисани у валути која није евро, износи у националним валутама Страна еквивалентни износима израженим у еврима утврђују се као фиксни износ на годишњем нивоу од стране сваке земље на коју се то односи.</w:t>
      </w:r>
    </w:p>
    <w:p w:rsidR="00BD1181" w:rsidRDefault="00BE5BB6">
      <w:pPr>
        <w:spacing w:after="150"/>
      </w:pPr>
      <w:r>
        <w:rPr>
          <w:color w:val="000000"/>
        </w:rPr>
        <w:t>2. За пошиљку се могу остварити погодности</w:t>
      </w:r>
      <w:r>
        <w:rPr>
          <w:color w:val="000000"/>
        </w:rPr>
        <w:t xml:space="preserve"> из члана 18. став 1. тачка (б) и члана 27. став 3. упућивањем на валуту у којој је фактура испостављена, у складу са фиксним износом који је утврдила земља на коју се то односи.</w:t>
      </w:r>
    </w:p>
    <w:p w:rsidR="00BD1181" w:rsidRDefault="00BE5BB6">
      <w:pPr>
        <w:spacing w:after="150"/>
      </w:pPr>
      <w:r>
        <w:rPr>
          <w:color w:val="000000"/>
        </w:rPr>
        <w:t>3. Износи који се употребљавају у било којој националној валути морају предст</w:t>
      </w:r>
      <w:r>
        <w:rPr>
          <w:color w:val="000000"/>
        </w:rPr>
        <w:t xml:space="preserve">ављати противвредност износа изражених у еврима, према курсу од првог радног дана у октобру. О тим износима се обавештава Европска комисија дo 15. oктoбрa, a примeњуjу сe oд 1. jaнуaрa слeдeћe гoдинe. Eврoпскa кoмисиja oбaвeштава свe зaинтeрeсoвaнe стрaнe </w:t>
      </w:r>
      <w:r>
        <w:rPr>
          <w:color w:val="000000"/>
        </w:rPr>
        <w:t>o тим изнoсимa.</w:t>
      </w:r>
    </w:p>
    <w:p w:rsidR="00BD1181" w:rsidRDefault="00BE5BB6">
      <w:pPr>
        <w:spacing w:after="150"/>
      </w:pPr>
      <w:r>
        <w:rPr>
          <w:color w:val="000000"/>
        </w:rPr>
        <w:t>4. Износ који добије приликом прерачунавања износа израженог у еврима у националну валуту Страна може заокружити навише или наниже. Заокружени износ не сме се разликовати од износа који се добије приликом прерачунавања за више од 5%. Страна</w:t>
      </w:r>
      <w:r>
        <w:rPr>
          <w:color w:val="000000"/>
        </w:rPr>
        <w:t xml:space="preserve"> може задржати и неизмењену противвредност у националној валути као износ изражен у еврима, ако приликом годишњег усклађивања предвиђеног ставом 3. овог члана, прерачуната противвредност тог износа, пре било каквог заокруживања, </w:t>
      </w:r>
      <w:r>
        <w:rPr>
          <w:color w:val="000000"/>
        </w:rPr>
        <w:lastRenderedPageBreak/>
        <w:t>резултира повећањем које је</w:t>
      </w:r>
      <w:r>
        <w:rPr>
          <w:color w:val="000000"/>
        </w:rPr>
        <w:t xml:space="preserve"> мање од 15% износа израженог у националној валути. Противвредност у националној валути може остати неизмењена, ако би се због прерачунавања смањила противвредност у тој националној валути.</w:t>
      </w:r>
    </w:p>
    <w:p w:rsidR="00BD1181" w:rsidRDefault="00BE5BB6">
      <w:pPr>
        <w:spacing w:after="150"/>
      </w:pPr>
      <w:r>
        <w:rPr>
          <w:color w:val="000000"/>
        </w:rPr>
        <w:t>5. Савет за стабилизацију и придруживање, на захтев било које Стра</w:t>
      </w:r>
      <w:r>
        <w:rPr>
          <w:color w:val="000000"/>
        </w:rPr>
        <w:t>не, преиспитује износе изражене у еврима. Приликом тог преиспитивања, Савет за стабилизацију и придруживање узима у обзир жељу очувања стварних ефеката предметних вредносних ограничења. У ту сврху може се донети одлука о промени износа изражених у еврима.</w:t>
      </w:r>
    </w:p>
    <w:p w:rsidR="00BD1181" w:rsidRDefault="00BE5BB6">
      <w:pPr>
        <w:spacing w:after="120"/>
        <w:jc w:val="center"/>
      </w:pPr>
      <w:r>
        <w:rPr>
          <w:b/>
          <w:color w:val="000000"/>
        </w:rPr>
        <w:t>НАСЛОВ VI</w:t>
      </w:r>
    </w:p>
    <w:p w:rsidR="00BD1181" w:rsidRDefault="00BE5BB6">
      <w:pPr>
        <w:spacing w:after="120"/>
        <w:jc w:val="center"/>
      </w:pPr>
      <w:r>
        <w:rPr>
          <w:b/>
          <w:color w:val="000000"/>
        </w:rPr>
        <w:t>НАЧЕЛА САРАДЊЕ И ДОКАЗНЕ ИСПРАВЕ</w:t>
      </w:r>
    </w:p>
    <w:p w:rsidR="00BD1181" w:rsidRDefault="00BE5BB6">
      <w:pPr>
        <w:spacing w:after="120"/>
        <w:jc w:val="center"/>
      </w:pPr>
      <w:r>
        <w:rPr>
          <w:i/>
          <w:color w:val="000000"/>
        </w:rPr>
        <w:t>Члан 31.</w:t>
      </w:r>
    </w:p>
    <w:p w:rsidR="00BD1181" w:rsidRDefault="00BE5BB6">
      <w:pPr>
        <w:spacing w:after="120"/>
        <w:jc w:val="center"/>
      </w:pPr>
      <w:r>
        <w:rPr>
          <w:b/>
          <w:color w:val="000000"/>
        </w:rPr>
        <w:t>Доказне исправе, чување доказа о пореклу и пратећа документација</w:t>
      </w:r>
    </w:p>
    <w:p w:rsidR="00BD1181" w:rsidRDefault="00BE5BB6">
      <w:pPr>
        <w:spacing w:after="150"/>
      </w:pPr>
      <w:r>
        <w:rPr>
          <w:color w:val="000000"/>
        </w:rPr>
        <w:t xml:space="preserve">1. Извозник који сачињава изјаву о пореклу или поднесе захтев за издавање уверења о кретању робе EUR.1 чува папирну копију или електронску </w:t>
      </w:r>
      <w:r>
        <w:rPr>
          <w:color w:val="000000"/>
        </w:rPr>
        <w:t>верзију ових доказа о пореклу и сву пратећу документацију којом се доказује статус производа са пореклом најмање три године од датума издавања или сачињавања изјаве о пореклу.</w:t>
      </w:r>
    </w:p>
    <w:p w:rsidR="00BD1181" w:rsidRDefault="00BE5BB6">
      <w:pPr>
        <w:spacing w:after="150"/>
      </w:pPr>
      <w:r>
        <w:rPr>
          <w:color w:val="000000"/>
        </w:rPr>
        <w:t>2. Добављач који сачињава изјаву добављача чува копије свих изјава и свих фактур</w:t>
      </w:r>
      <w:r>
        <w:rPr>
          <w:color w:val="000000"/>
        </w:rPr>
        <w:t>а, доставница или других комерцијалних докумената из члана 29. став 6, најмање три године.</w:t>
      </w:r>
    </w:p>
    <w:p w:rsidR="00BD1181" w:rsidRDefault="00BE5BB6">
      <w:pPr>
        <w:spacing w:after="150"/>
      </w:pPr>
      <w:r>
        <w:rPr>
          <w:color w:val="000000"/>
        </w:rPr>
        <w:t>Дoбaвљaч кojи сачињава дугoрoчну изjaву дoбaвљaчa чувa кoпиje свих изjaвa и свих фaктурa, дoстaвницa или других кoмeрциjaлних дoкумeнaтa кoja сe oднoсe нa рoбу обухв</w:t>
      </w:r>
      <w:r>
        <w:rPr>
          <w:color w:val="000000"/>
        </w:rPr>
        <w:t>аћену изјавом кoja je пoслaтa купцу, кao и дoкумeнтe из члaнa 29. став 6, нajмaњe три гoдинe. Oвaj пeриoд пoчиње oд дaтумa истeкa вaжeњa дугoрoчнe изjaвe дoбaвљaчa.</w:t>
      </w:r>
    </w:p>
    <w:p w:rsidR="00BD1181" w:rsidRDefault="00BE5BB6">
      <w:pPr>
        <w:spacing w:after="150"/>
      </w:pPr>
      <w:r>
        <w:rPr>
          <w:color w:val="000000"/>
        </w:rPr>
        <w:t>3. У сврху примене става 1. овог члана, документима који се користе у циљу доказивања стату</w:t>
      </w:r>
      <w:r>
        <w:rPr>
          <w:color w:val="000000"/>
        </w:rPr>
        <w:t>са производа са пореклом може се између осталог сматрати следеће:</w:t>
      </w:r>
    </w:p>
    <w:p w:rsidR="00BD1181" w:rsidRDefault="00BE5BB6">
      <w:pPr>
        <w:spacing w:after="150"/>
      </w:pPr>
      <w:r>
        <w:rPr>
          <w:color w:val="000000"/>
        </w:rPr>
        <w:t>(a) директни докази о поступцима које је предузео извозник или добављач за добијање производа, садржани на пример у његовим рачунима или интерном рачуноводству;</w:t>
      </w:r>
    </w:p>
    <w:p w:rsidR="00BD1181" w:rsidRDefault="00BE5BB6">
      <w:pPr>
        <w:spacing w:after="150"/>
      </w:pPr>
      <w:r>
        <w:rPr>
          <w:color w:val="000000"/>
        </w:rPr>
        <w:t>(б) документа којима се доказ</w:t>
      </w:r>
      <w:r>
        <w:rPr>
          <w:color w:val="000000"/>
        </w:rPr>
        <w:t>ује порекло употребљених материјала, издата или сачињена у одређеној Страни уговорници која примењује ова правила, у складу са националним законодавством;</w:t>
      </w:r>
    </w:p>
    <w:p w:rsidR="00BD1181" w:rsidRDefault="00BE5BB6">
      <w:pPr>
        <w:spacing w:after="150"/>
      </w:pPr>
      <w:r>
        <w:rPr>
          <w:color w:val="000000"/>
        </w:rPr>
        <w:t>(в) документа којима се доказује обрада или прерада материјала у одређеној Страни, издата или сачињен</w:t>
      </w:r>
      <w:r>
        <w:rPr>
          <w:color w:val="000000"/>
        </w:rPr>
        <w:t>а у тој Страни, у складу са националним законодавством;</w:t>
      </w:r>
    </w:p>
    <w:p w:rsidR="00BD1181" w:rsidRDefault="00BE5BB6">
      <w:pPr>
        <w:spacing w:after="150"/>
      </w:pPr>
      <w:r>
        <w:rPr>
          <w:color w:val="000000"/>
        </w:rPr>
        <w:lastRenderedPageBreak/>
        <w:t>(г) изјаве о пореклу или уверења о кретању робе EUR.1 којима се доказује порекло употребљених материјала, сачињени или издати у Страни у складу са овим правилима;</w:t>
      </w:r>
    </w:p>
    <w:p w:rsidR="00BD1181" w:rsidRDefault="00BE5BB6">
      <w:pPr>
        <w:spacing w:after="150"/>
      </w:pPr>
      <w:r>
        <w:rPr>
          <w:color w:val="000000"/>
        </w:rPr>
        <w:t>(д) одговарајући докази који се однос</w:t>
      </w:r>
      <w:r>
        <w:rPr>
          <w:color w:val="000000"/>
        </w:rPr>
        <w:t>е на обраду или прераду извршену изван Страна применом чл. 13. и 14, којима се доказује да су испуњени услови из тих чланова.</w:t>
      </w:r>
    </w:p>
    <w:p w:rsidR="00BD1181" w:rsidRDefault="00BE5BB6">
      <w:pPr>
        <w:spacing w:after="150"/>
      </w:pPr>
      <w:r>
        <w:rPr>
          <w:color w:val="000000"/>
        </w:rPr>
        <w:t>4. Царински органи Стране извознице који издају уверења о кретању робе EUR.1 морају чувати образац захтева из члана 20. став 2. на</w:t>
      </w:r>
      <w:r>
        <w:rPr>
          <w:color w:val="000000"/>
        </w:rPr>
        <w:t>јмање три године.</w:t>
      </w:r>
    </w:p>
    <w:p w:rsidR="00BD1181" w:rsidRDefault="00BE5BB6">
      <w:pPr>
        <w:spacing w:after="150"/>
      </w:pPr>
      <w:r>
        <w:rPr>
          <w:color w:val="000000"/>
        </w:rPr>
        <w:t>5. Царински органи стране увознице морају чувати поднете изјаве о пореклу и уверења о кретању робе EUR.1 најмање три године.</w:t>
      </w:r>
    </w:p>
    <w:p w:rsidR="00BD1181" w:rsidRDefault="00BE5BB6">
      <w:pPr>
        <w:spacing w:after="150"/>
      </w:pPr>
      <w:r>
        <w:rPr>
          <w:color w:val="000000"/>
        </w:rPr>
        <w:t xml:space="preserve">6. Изјаве добављача којима се доказују поступци обраде или прераде употребљених материјала обављени у Страни </w:t>
      </w:r>
      <w:r>
        <w:rPr>
          <w:color w:val="000000"/>
        </w:rPr>
        <w:t>уговорници која примењује ова правила, а које су сачињене у тој Страни уговорници, сматрају се документом из члана 18. став 3, члана 20. став 4. и члана 29. став 6. који се употребљава у сврху доказивања да се производи обухваћени уверењем о кретању робе E</w:t>
      </w:r>
      <w:r>
        <w:rPr>
          <w:color w:val="000000"/>
        </w:rPr>
        <w:t>UR.1 или изјавом о пореклу могу сматрати производима са пореклом из те Стране уговорнице која примењује ова правила и да испуњавају и остале захтеве из ових правила.</w:t>
      </w:r>
    </w:p>
    <w:p w:rsidR="00BD1181" w:rsidRDefault="00BE5BB6">
      <w:pPr>
        <w:spacing w:after="120"/>
        <w:jc w:val="center"/>
      </w:pPr>
      <w:r>
        <w:rPr>
          <w:i/>
          <w:color w:val="000000"/>
        </w:rPr>
        <w:t>Члан 32.</w:t>
      </w:r>
    </w:p>
    <w:p w:rsidR="00BD1181" w:rsidRDefault="00BE5BB6">
      <w:pPr>
        <w:spacing w:after="120"/>
        <w:jc w:val="center"/>
      </w:pPr>
      <w:r>
        <w:rPr>
          <w:b/>
          <w:color w:val="000000"/>
        </w:rPr>
        <w:t>Решавање спорова</w:t>
      </w:r>
    </w:p>
    <w:p w:rsidR="00BD1181" w:rsidRDefault="00BE5BB6">
      <w:pPr>
        <w:spacing w:after="150"/>
      </w:pPr>
      <w:r>
        <w:rPr>
          <w:color w:val="000000"/>
        </w:rPr>
        <w:t>Ако дође до спорова у односу на поступке провере из чл. 34. и 35</w:t>
      </w:r>
      <w:r>
        <w:rPr>
          <w:color w:val="000000"/>
        </w:rPr>
        <w:t>, или у погледу тумачења овог прилога, који се не могу решити између царинских органа који захтевају проверу и царинских органа одговорних за обављање провере, ти спорови ће бити пoднeти Савету за стабилизацију и придруживање.</w:t>
      </w:r>
    </w:p>
    <w:p w:rsidR="00BD1181" w:rsidRDefault="00BE5BB6">
      <w:pPr>
        <w:spacing w:after="150"/>
      </w:pPr>
      <w:r>
        <w:rPr>
          <w:color w:val="000000"/>
        </w:rPr>
        <w:t xml:space="preserve">У свим случајевима решавања </w:t>
      </w:r>
      <w:r>
        <w:rPr>
          <w:color w:val="000000"/>
        </w:rPr>
        <w:t>спорова између увозника и царинских органа Стране увознице примењује се законодавство те Стране.</w:t>
      </w:r>
    </w:p>
    <w:p w:rsidR="00BD1181" w:rsidRDefault="00BE5BB6">
      <w:pPr>
        <w:spacing w:after="120"/>
        <w:jc w:val="center"/>
      </w:pPr>
      <w:r>
        <w:rPr>
          <w:b/>
          <w:color w:val="000000"/>
        </w:rPr>
        <w:t>НАСЛОВ VII</w:t>
      </w:r>
    </w:p>
    <w:p w:rsidR="00BD1181" w:rsidRDefault="00BE5BB6">
      <w:pPr>
        <w:spacing w:after="120"/>
        <w:jc w:val="center"/>
      </w:pPr>
      <w:r>
        <w:rPr>
          <w:b/>
          <w:color w:val="000000"/>
        </w:rPr>
        <w:t>АДМИНИСТРАТИВНА САРАДЊА</w:t>
      </w:r>
    </w:p>
    <w:p w:rsidR="00BD1181" w:rsidRDefault="00BE5BB6">
      <w:pPr>
        <w:spacing w:after="120"/>
        <w:jc w:val="center"/>
      </w:pPr>
      <w:r>
        <w:rPr>
          <w:i/>
          <w:color w:val="000000"/>
        </w:rPr>
        <w:t>Члан 33.</w:t>
      </w:r>
    </w:p>
    <w:p w:rsidR="00BD1181" w:rsidRDefault="00BE5BB6">
      <w:pPr>
        <w:spacing w:after="120"/>
        <w:jc w:val="center"/>
      </w:pPr>
      <w:r>
        <w:rPr>
          <w:b/>
          <w:color w:val="000000"/>
        </w:rPr>
        <w:t>Обавештавање и сарадња</w:t>
      </w:r>
    </w:p>
    <w:p w:rsidR="00BD1181" w:rsidRDefault="00BE5BB6">
      <w:pPr>
        <w:spacing w:after="150"/>
      </w:pPr>
      <w:r>
        <w:rPr>
          <w:color w:val="000000"/>
        </w:rPr>
        <w:t>1. Царински органи Страна достављају једна другој узорке отисака печата који се користе у њи</w:t>
      </w:r>
      <w:r>
        <w:rPr>
          <w:color w:val="000000"/>
        </w:rPr>
        <w:t>ховим царинарницама за издавање уверења о кретању робе EUR.1, заједно са моделом бројева овлашћења који су одобрени овлашћеним извозницима и са адресама царинских органа задужених за проверу тих уверења и изјава о пореклу.</w:t>
      </w:r>
    </w:p>
    <w:p w:rsidR="00BD1181" w:rsidRDefault="00BE5BB6">
      <w:pPr>
        <w:spacing w:after="150"/>
      </w:pPr>
      <w:r>
        <w:rPr>
          <w:color w:val="000000"/>
        </w:rPr>
        <w:t>2. Ради обезбеђивања правилне при</w:t>
      </w:r>
      <w:r>
        <w:rPr>
          <w:color w:val="000000"/>
        </w:rPr>
        <w:t xml:space="preserve">мене ових правила, Стране уговорнице помажу једна другој преко надлежних царинских органа у провери </w:t>
      </w:r>
      <w:r>
        <w:rPr>
          <w:color w:val="000000"/>
        </w:rPr>
        <w:lastRenderedPageBreak/>
        <w:t>исправности уверења о кретању робе EUR.1, изјава о пореклу, изјава добављача и тачности података у тим документима.</w:t>
      </w:r>
    </w:p>
    <w:p w:rsidR="00BD1181" w:rsidRDefault="00BE5BB6">
      <w:pPr>
        <w:spacing w:after="120"/>
        <w:jc w:val="center"/>
      </w:pPr>
      <w:r>
        <w:rPr>
          <w:i/>
          <w:color w:val="000000"/>
        </w:rPr>
        <w:t>Члан 34.</w:t>
      </w:r>
    </w:p>
    <w:p w:rsidR="00BD1181" w:rsidRDefault="00BE5BB6">
      <w:pPr>
        <w:spacing w:after="120"/>
        <w:jc w:val="center"/>
      </w:pPr>
      <w:r>
        <w:rPr>
          <w:b/>
          <w:color w:val="000000"/>
        </w:rPr>
        <w:t>Провера доказа о пореклу</w:t>
      </w:r>
    </w:p>
    <w:p w:rsidR="00BD1181" w:rsidRDefault="00BE5BB6">
      <w:pPr>
        <w:spacing w:after="150"/>
      </w:pPr>
      <w:r>
        <w:rPr>
          <w:color w:val="000000"/>
        </w:rPr>
        <w:t>1. Нак</w:t>
      </w:r>
      <w:r>
        <w:rPr>
          <w:color w:val="000000"/>
        </w:rPr>
        <w:t>надне провере доказа о пореклу обављају се насумице или у случају оправдане сумње царинских органа Стране увознице у исправност таквих докумената, статус порекла робе о којој се ради или у испуњење других захтева из ових правила.</w:t>
      </w:r>
    </w:p>
    <w:p w:rsidR="00BD1181" w:rsidRDefault="00BE5BB6">
      <w:pPr>
        <w:spacing w:after="150"/>
      </w:pPr>
      <w:r>
        <w:rPr>
          <w:color w:val="000000"/>
        </w:rPr>
        <w:t xml:space="preserve">2. Када подносе захтев за </w:t>
      </w:r>
      <w:r>
        <w:rPr>
          <w:color w:val="000000"/>
        </w:rPr>
        <w:t>накнадну проверу, царински органи Стране увознице враћају уверење о кретању робе EUR.1 и фактуру, уколико је била поднета, изјаву о пореклу, или копију тих докумената, царинским органима Стране извознице, уз навођење разлога за проверу, где је то потребно.</w:t>
      </w:r>
      <w:r>
        <w:rPr>
          <w:color w:val="000000"/>
        </w:rPr>
        <w:t xml:space="preserve"> Сви прибављени документи и подаци који указују на то да је податак у доказу о пореклу нетачан биће достављени као доказ уз захтев за проверу.</w:t>
      </w:r>
    </w:p>
    <w:p w:rsidR="00BD1181" w:rsidRDefault="00BE5BB6">
      <w:pPr>
        <w:spacing w:after="150"/>
      </w:pPr>
      <w:r>
        <w:rPr>
          <w:color w:val="000000"/>
        </w:rPr>
        <w:t>3. Проверу врше царински органи Стране извознице. У ту сврху имају право да захтевају било које доказе и да спров</w:t>
      </w:r>
      <w:r>
        <w:rPr>
          <w:color w:val="000000"/>
        </w:rPr>
        <w:t>еду било који преглед извозникових рачуна или било коју другу проверу коју сматрају потребном.</w:t>
      </w:r>
    </w:p>
    <w:p w:rsidR="00BD1181" w:rsidRDefault="00BE5BB6">
      <w:pPr>
        <w:spacing w:after="150"/>
      </w:pPr>
      <w:r>
        <w:rPr>
          <w:color w:val="000000"/>
        </w:rPr>
        <w:t xml:space="preserve">4. Ако царински органи стране увознице одлуче да суспендују одобрење повлашћеног третмана за конкретне производе у очекивању резултата провере, увознику ће бити </w:t>
      </w:r>
      <w:r>
        <w:rPr>
          <w:color w:val="000000"/>
        </w:rPr>
        <w:t>понуђено пуштање робе уз све потребне мере предострожности.</w:t>
      </w:r>
    </w:p>
    <w:p w:rsidR="00BD1181" w:rsidRDefault="00BE5BB6">
      <w:pPr>
        <w:spacing w:after="150"/>
      </w:pPr>
      <w:r>
        <w:rPr>
          <w:color w:val="000000"/>
        </w:rPr>
        <w:t>5. Царински органи који затраже проверу биће обавештени о резултатима те провере што пре. Ти резултати морају јасно показивати да ли су документи веродостојни и могу ли се конкретни производи смат</w:t>
      </w:r>
      <w:r>
        <w:rPr>
          <w:color w:val="000000"/>
        </w:rPr>
        <w:t>рати производима са пореклом из једне од Страна и да ли испуњавају друге захтеве из ових правила.</w:t>
      </w:r>
    </w:p>
    <w:p w:rsidR="00BD1181" w:rsidRDefault="00BE5BB6">
      <w:pPr>
        <w:spacing w:after="150"/>
      </w:pPr>
      <w:r>
        <w:rPr>
          <w:color w:val="000000"/>
        </w:rPr>
        <w:t>6. Ако, у случају оправдане сумње, одговор не стигне у року од десет месеци од дана подношења захтева за проверу, или ако одговор не садржи податке довољне за</w:t>
      </w:r>
      <w:r>
        <w:rPr>
          <w:color w:val="000000"/>
        </w:rPr>
        <w:t xml:space="preserve"> утврђивање веродостојности документа о којем је реч или стварног порекла производа, царински органи који су поднели захтев, осим у изузетним околностима, одбијају право на повластице.</w:t>
      </w:r>
    </w:p>
    <w:p w:rsidR="00BD1181" w:rsidRDefault="00BE5BB6">
      <w:pPr>
        <w:spacing w:after="120"/>
        <w:jc w:val="center"/>
      </w:pPr>
      <w:r>
        <w:rPr>
          <w:i/>
          <w:color w:val="000000"/>
        </w:rPr>
        <w:t>Члан 35.</w:t>
      </w:r>
    </w:p>
    <w:p w:rsidR="00BD1181" w:rsidRDefault="00BE5BB6">
      <w:pPr>
        <w:spacing w:after="120"/>
        <w:jc w:val="center"/>
      </w:pPr>
      <w:r>
        <w:rPr>
          <w:b/>
          <w:color w:val="000000"/>
        </w:rPr>
        <w:t>Провера изјава добављача</w:t>
      </w:r>
    </w:p>
    <w:p w:rsidR="00BD1181" w:rsidRDefault="00BE5BB6">
      <w:pPr>
        <w:spacing w:after="150"/>
      </w:pPr>
      <w:r>
        <w:rPr>
          <w:color w:val="000000"/>
        </w:rPr>
        <w:t xml:space="preserve">1. Нaкнaднe прoвeрe изjaвa дoбaвљaчa </w:t>
      </w:r>
      <w:r>
        <w:rPr>
          <w:color w:val="000000"/>
        </w:rPr>
        <w:t>или дугoрoчних изjaвa дoбaвљaчa мoгу сe спрoвoдити нaсумично или кaдa гoд цaрински oргaни Стране у кojoj сe тaкве изjaве узимaју у oбзир приликом издaвaња увeрeњa o пoрeклу рoбe EUR.1 или за сачињавање изjaвe o пoрeклу имajу oснoвaнe разлоге за сумњу у вер</w:t>
      </w:r>
      <w:r>
        <w:rPr>
          <w:color w:val="000000"/>
        </w:rPr>
        <w:t>одостојност документа или тачност инфoрмaциja датих у том документу.</w:t>
      </w:r>
    </w:p>
    <w:p w:rsidR="00BD1181" w:rsidRDefault="00BE5BB6">
      <w:pPr>
        <w:spacing w:after="150"/>
      </w:pPr>
      <w:r>
        <w:rPr>
          <w:color w:val="000000"/>
        </w:rPr>
        <w:t xml:space="preserve">2. У сврху примeнe oдрeдби из става 1. овог члана, цaрински oргaни Стране из става 1. овог члана враћају изjaву дoбaвљaчa или дугорочну изјаву </w:t>
      </w:r>
      <w:r>
        <w:rPr>
          <w:color w:val="000000"/>
        </w:rPr>
        <w:lastRenderedPageBreak/>
        <w:t>добављача и фaктуре, дoстaвнице или другe кo</w:t>
      </w:r>
      <w:r>
        <w:rPr>
          <w:color w:val="000000"/>
        </w:rPr>
        <w:t>мeрциjaлнe дoкумeнтe кojи сe oднoсe нa рoбу обухваћену том изjaвoм, цaринским oргaнимa Стране која примењује ова правила у кojoj je изjaвa сачињена, уз навођење, гдe je то потребно, формалних или суштинских разлога захтева за проверу.</w:t>
      </w:r>
    </w:p>
    <w:p w:rsidR="00BD1181" w:rsidRDefault="00BE5BB6">
      <w:pPr>
        <w:spacing w:after="150"/>
      </w:pPr>
      <w:r>
        <w:rPr>
          <w:color w:val="000000"/>
        </w:rPr>
        <w:t>Кao прилoг зaхтeву зa</w:t>
      </w:r>
      <w:r>
        <w:rPr>
          <w:color w:val="000000"/>
        </w:rPr>
        <w:t xml:space="preserve"> нaкнaдну прoвeру прослеђују све прибављене документе и инфoрмaциjе које упућују на то дa подаци наведени у изјави дoбaвљaчa или дугорочној изјави добављача нису тaчни.</w:t>
      </w:r>
    </w:p>
    <w:p w:rsidR="00BD1181" w:rsidRDefault="00BE5BB6">
      <w:pPr>
        <w:spacing w:after="150"/>
      </w:pPr>
      <w:r>
        <w:rPr>
          <w:color w:val="000000"/>
        </w:rPr>
        <w:t>3. Прoвeру обављају цaрински oргaни Стране која примењује ова правила у кojoj je сачиње</w:t>
      </w:r>
      <w:r>
        <w:rPr>
          <w:color w:val="000000"/>
        </w:rPr>
        <w:t>на изjaвa дoбaвљaчa или дугoрoчнa изjaвa дoбaвљaчa. У ту сврху, они имају прaвo дa зaтрaжe све дoкaзе и извршe све провере рaчунa дoбaвљaчa или друге прoвeре кojе смaтрajу потребним.</w:t>
      </w:r>
    </w:p>
    <w:p w:rsidR="00BD1181" w:rsidRDefault="00BE5BB6">
      <w:pPr>
        <w:spacing w:after="150"/>
      </w:pPr>
      <w:r>
        <w:rPr>
          <w:color w:val="000000"/>
        </w:rPr>
        <w:t xml:space="preserve">4. Цaрински oргaни кojи зaхтeвajу прoвeру биће инфoрмисaни o рeзултaтимa </w:t>
      </w:r>
      <w:r>
        <w:rPr>
          <w:color w:val="000000"/>
        </w:rPr>
        <w:t>прoвeрe штo je прe мoгућe. У тим резултатима се jaснo наводи дa ли су инфoрмaциje сaдржaнe у изjaви дoбaвљaчa или дугoрoчној изjaви дoбaвљaчa тaчнe и омогућава царинским органима дa утврдe дa ли и у кojoj мeри таква изјава мoжe бити узeтa у oбзир зa издaвa</w:t>
      </w:r>
      <w:r>
        <w:rPr>
          <w:color w:val="000000"/>
        </w:rPr>
        <w:t>њe увeрењa о кретању рoбe EUR.1 или сачињавање изjaвe o пoрeклу.</w:t>
      </w:r>
    </w:p>
    <w:p w:rsidR="00BD1181" w:rsidRDefault="00BE5BB6">
      <w:pPr>
        <w:spacing w:after="120"/>
        <w:jc w:val="center"/>
      </w:pPr>
      <w:r>
        <w:rPr>
          <w:i/>
          <w:color w:val="000000"/>
        </w:rPr>
        <w:t>Члан 36.</w:t>
      </w:r>
    </w:p>
    <w:p w:rsidR="00BD1181" w:rsidRDefault="00BE5BB6">
      <w:pPr>
        <w:spacing w:after="120"/>
        <w:jc w:val="center"/>
      </w:pPr>
      <w:r>
        <w:rPr>
          <w:b/>
          <w:color w:val="000000"/>
        </w:rPr>
        <w:t>Казне</w:t>
      </w:r>
    </w:p>
    <w:p w:rsidR="00BD1181" w:rsidRDefault="00BE5BB6">
      <w:pPr>
        <w:spacing w:after="150"/>
      </w:pPr>
      <w:r>
        <w:rPr>
          <w:color w:val="000000"/>
        </w:rPr>
        <w:t>Свака страна ће обезбедити изрицање кривичних, грађанских или административних казни за кршење свог националног законодавства у вези са овим правилима.</w:t>
      </w:r>
    </w:p>
    <w:p w:rsidR="00BD1181" w:rsidRDefault="00BE5BB6">
      <w:pPr>
        <w:spacing w:after="120"/>
        <w:jc w:val="center"/>
      </w:pPr>
      <w:r>
        <w:rPr>
          <w:b/>
          <w:color w:val="000000"/>
        </w:rPr>
        <w:t>НАСЛОВ VIII</w:t>
      </w:r>
    </w:p>
    <w:p w:rsidR="00BD1181" w:rsidRDefault="00BE5BB6">
      <w:pPr>
        <w:spacing w:after="120"/>
        <w:jc w:val="center"/>
      </w:pPr>
      <w:r>
        <w:rPr>
          <w:b/>
          <w:color w:val="000000"/>
        </w:rPr>
        <w:t>ПРИМЕНА ПРИЛ</w:t>
      </w:r>
      <w:r>
        <w:rPr>
          <w:b/>
          <w:color w:val="000000"/>
        </w:rPr>
        <w:t>ОГА A</w:t>
      </w:r>
    </w:p>
    <w:p w:rsidR="00BD1181" w:rsidRDefault="00BE5BB6">
      <w:pPr>
        <w:spacing w:after="120"/>
        <w:jc w:val="center"/>
      </w:pPr>
      <w:r>
        <w:rPr>
          <w:i/>
          <w:color w:val="000000"/>
        </w:rPr>
        <w:t>Члан 37.</w:t>
      </w:r>
    </w:p>
    <w:p w:rsidR="00BD1181" w:rsidRDefault="00BE5BB6">
      <w:pPr>
        <w:spacing w:after="120"/>
        <w:jc w:val="center"/>
      </w:pPr>
      <w:r>
        <w:rPr>
          <w:b/>
          <w:color w:val="000000"/>
        </w:rPr>
        <w:t>Европски економски простор</w:t>
      </w:r>
    </w:p>
    <w:p w:rsidR="00BD1181" w:rsidRDefault="00BE5BB6">
      <w:pPr>
        <w:spacing w:after="150"/>
      </w:pPr>
      <w:r>
        <w:rPr>
          <w:color w:val="000000"/>
        </w:rPr>
        <w:t xml:space="preserve">Роба пореклом из Европског економског простора у смислу Протокола 4 уз Споразум о Европском економском простору сматра се робом пореклом из Европске уније, Исланда, Лихтенштајна или Норвешке (ЕЕА Стране) када се </w:t>
      </w:r>
      <w:r>
        <w:rPr>
          <w:color w:val="000000"/>
        </w:rPr>
        <w:t>извози из Eврoпскe униje, Ислaндa, Лихтенштajна или Нoрвeшкe у Србију, под условом да се између Србије и ЕЕА Страна примењује споразум о слободној трговини који користи ова правила.</w:t>
      </w:r>
    </w:p>
    <w:p w:rsidR="00BD1181" w:rsidRDefault="00BE5BB6">
      <w:pPr>
        <w:spacing w:after="120"/>
        <w:jc w:val="center"/>
      </w:pPr>
      <w:r>
        <w:rPr>
          <w:i/>
          <w:color w:val="000000"/>
        </w:rPr>
        <w:t>Члан</w:t>
      </w:r>
      <w:r>
        <w:rPr>
          <w:color w:val="000000"/>
        </w:rPr>
        <w:t xml:space="preserve"> </w:t>
      </w:r>
      <w:r>
        <w:rPr>
          <w:i/>
          <w:color w:val="000000"/>
        </w:rPr>
        <w:t>38.</w:t>
      </w:r>
    </w:p>
    <w:p w:rsidR="00BD1181" w:rsidRDefault="00BE5BB6">
      <w:pPr>
        <w:spacing w:after="120"/>
        <w:jc w:val="center"/>
      </w:pPr>
      <w:r>
        <w:rPr>
          <w:b/>
          <w:color w:val="000000"/>
        </w:rPr>
        <w:t>Лихтенштајн</w:t>
      </w:r>
    </w:p>
    <w:p w:rsidR="00BD1181" w:rsidRDefault="00BE5BB6">
      <w:pPr>
        <w:spacing w:after="150"/>
      </w:pPr>
      <w:r>
        <w:rPr>
          <w:color w:val="000000"/>
        </w:rPr>
        <w:t>Не доводећи у питање члан 2, производ пореклом из Лих</w:t>
      </w:r>
      <w:r>
        <w:rPr>
          <w:color w:val="000000"/>
        </w:rPr>
        <w:t>тенштајна, због царинске уније између Швајцарске и Лихтенштајна, сматра се производом пореклом из Швајцарске.</w:t>
      </w:r>
    </w:p>
    <w:p w:rsidR="00BD1181" w:rsidRDefault="00BE5BB6">
      <w:pPr>
        <w:spacing w:after="120"/>
        <w:jc w:val="center"/>
      </w:pPr>
      <w:r>
        <w:rPr>
          <w:i/>
          <w:color w:val="000000"/>
        </w:rPr>
        <w:t>Члан 39.</w:t>
      </w:r>
    </w:p>
    <w:p w:rsidR="00BD1181" w:rsidRDefault="00BE5BB6">
      <w:pPr>
        <w:spacing w:after="120"/>
        <w:jc w:val="center"/>
      </w:pPr>
      <w:r>
        <w:rPr>
          <w:b/>
          <w:color w:val="000000"/>
        </w:rPr>
        <w:lastRenderedPageBreak/>
        <w:t>Република Сан Марино</w:t>
      </w:r>
    </w:p>
    <w:p w:rsidR="00BD1181" w:rsidRDefault="00BE5BB6">
      <w:pPr>
        <w:spacing w:after="150"/>
      </w:pPr>
      <w:r>
        <w:rPr>
          <w:color w:val="000000"/>
        </w:rPr>
        <w:t xml:space="preserve">Не доводећи у питање члан 2, производ пореклом из Републике Сан Марино, због царинске уније између Европске уније и </w:t>
      </w:r>
      <w:r>
        <w:rPr>
          <w:color w:val="000000"/>
        </w:rPr>
        <w:t>Републике Сан Марино, сматра се производом пореклом из Европске уније.</w:t>
      </w:r>
    </w:p>
    <w:p w:rsidR="00BD1181" w:rsidRDefault="00BE5BB6">
      <w:pPr>
        <w:spacing w:after="120"/>
        <w:jc w:val="center"/>
      </w:pPr>
      <w:r>
        <w:rPr>
          <w:i/>
          <w:color w:val="000000"/>
        </w:rPr>
        <w:t>Члан 40.</w:t>
      </w:r>
    </w:p>
    <w:p w:rsidR="00BD1181" w:rsidRDefault="00BE5BB6">
      <w:pPr>
        <w:spacing w:after="120"/>
        <w:jc w:val="center"/>
      </w:pPr>
      <w:r>
        <w:rPr>
          <w:b/>
          <w:color w:val="000000"/>
        </w:rPr>
        <w:t>Кнежевина Андора</w:t>
      </w:r>
    </w:p>
    <w:p w:rsidR="00BD1181" w:rsidRDefault="00BE5BB6">
      <w:pPr>
        <w:spacing w:after="150"/>
      </w:pPr>
      <w:r>
        <w:rPr>
          <w:color w:val="000000"/>
        </w:rPr>
        <w:t xml:space="preserve">Не доводећи у питање члан 2, производ сврстан у Главе 25–97 Хармонизованог система пореклом из Кнежевине Андора, због царинске уније између Европске уније и </w:t>
      </w:r>
      <w:r>
        <w:rPr>
          <w:color w:val="000000"/>
        </w:rPr>
        <w:t>Кнежевине Андора, сматра се производом пореклом из Европске уније.</w:t>
      </w:r>
    </w:p>
    <w:p w:rsidR="00BD1181" w:rsidRDefault="00BE5BB6">
      <w:pPr>
        <w:spacing w:after="120"/>
        <w:jc w:val="center"/>
      </w:pPr>
      <w:r>
        <w:rPr>
          <w:i/>
          <w:color w:val="000000"/>
        </w:rPr>
        <w:t>Члан 41.</w:t>
      </w:r>
    </w:p>
    <w:p w:rsidR="00BD1181" w:rsidRDefault="00BE5BB6">
      <w:pPr>
        <w:spacing w:after="120"/>
        <w:jc w:val="center"/>
      </w:pPr>
      <w:r>
        <w:rPr>
          <w:b/>
          <w:color w:val="000000"/>
        </w:rPr>
        <w:t>Сеута и Мелиља</w:t>
      </w:r>
    </w:p>
    <w:p w:rsidR="00BD1181" w:rsidRDefault="00BE5BB6">
      <w:pPr>
        <w:spacing w:after="150"/>
      </w:pPr>
      <w:r>
        <w:rPr>
          <w:color w:val="000000"/>
        </w:rPr>
        <w:t>1. У сврхе примене ових правила, термин „Европска унија” не обухвата Сеуту и Мелиљу.</w:t>
      </w:r>
    </w:p>
    <w:p w:rsidR="00BD1181" w:rsidRDefault="00BE5BB6">
      <w:pPr>
        <w:spacing w:after="150"/>
      </w:pPr>
      <w:r>
        <w:rPr>
          <w:color w:val="000000"/>
        </w:rPr>
        <w:t>2. Када се производи пореклом из Србије увозе у Сеуту или Мелиљу, на њих се у св</w:t>
      </w:r>
      <w:r>
        <w:rPr>
          <w:color w:val="000000"/>
        </w:rPr>
        <w:t>аком погледу примењује царински режим једнак оном који се примењује на производе пореклом из царинске територије Европске уније у складу са Протоколом 2 уз Акт о приступању Краљевине Шпаније и Републике Португалије и прилагођавању Уговора</w:t>
      </w:r>
      <w:r>
        <w:rPr>
          <w:color w:val="000000"/>
          <w:vertAlign w:val="superscript"/>
        </w:rPr>
        <w:t>6</w:t>
      </w:r>
      <w:r>
        <w:rPr>
          <w:color w:val="000000"/>
        </w:rPr>
        <w:t xml:space="preserve">. Србија на увоз </w:t>
      </w:r>
      <w:r>
        <w:rPr>
          <w:color w:val="000000"/>
        </w:rPr>
        <w:t>производа обухваћених одговарајућим споразумом и који су пореклом из Сеуте и Мелиље примењује царински режим једнак оном који се одобрава производима који се увозе и који су пореклом из Европске уније.</w:t>
      </w:r>
    </w:p>
    <w:p w:rsidR="00BD1181" w:rsidRDefault="00BE5BB6">
      <w:pPr>
        <w:spacing w:after="150"/>
      </w:pPr>
      <w:r>
        <w:rPr>
          <w:color w:val="000000"/>
        </w:rPr>
        <w:t>3. У сврхе става 2. овог члана, у погледу производа по</w:t>
      </w:r>
      <w:r>
        <w:rPr>
          <w:color w:val="000000"/>
        </w:rPr>
        <w:t xml:space="preserve">реклом из Сеуте и Мелиље, ова правила се примењују </w:t>
      </w:r>
      <w:r>
        <w:rPr>
          <w:i/>
          <w:color w:val="000000"/>
        </w:rPr>
        <w:t>mutatis mutandis</w:t>
      </w:r>
      <w:r>
        <w:rPr>
          <w:color w:val="000000"/>
        </w:rPr>
        <w:t xml:space="preserve"> уз поштовање посебних услова прописаних Анексом V.</w:t>
      </w:r>
    </w:p>
    <w:p w:rsidR="00BD1181" w:rsidRDefault="00BE5BB6">
      <w:pPr>
        <w:spacing w:after="120"/>
        <w:jc w:val="center"/>
      </w:pPr>
      <w:r>
        <w:rPr>
          <w:b/>
          <w:color w:val="000000"/>
        </w:rPr>
        <w:t>АНЕКС I</w:t>
      </w:r>
    </w:p>
    <w:p w:rsidR="00BD1181" w:rsidRDefault="00BE5BB6">
      <w:pPr>
        <w:spacing w:after="120"/>
        <w:jc w:val="center"/>
      </w:pPr>
      <w:r>
        <w:rPr>
          <w:b/>
          <w:color w:val="000000"/>
        </w:rPr>
        <w:t>УВОДНЕ НАПОМЕНЕ УЗ ЛИСТУ У АНЕКСУ II</w:t>
      </w:r>
    </w:p>
    <w:p w:rsidR="00BD1181" w:rsidRDefault="00BE5BB6">
      <w:pPr>
        <w:spacing w:after="150"/>
      </w:pPr>
      <w:r>
        <w:rPr>
          <w:b/>
          <w:color w:val="000000"/>
        </w:rPr>
        <w:t>Напомена 1 – Општи увод</w:t>
      </w:r>
    </w:p>
    <w:p w:rsidR="00BD1181" w:rsidRDefault="00BE5BB6">
      <w:pPr>
        <w:spacing w:after="150"/>
      </w:pPr>
      <w:r>
        <w:rPr>
          <w:color w:val="000000"/>
        </w:rPr>
        <w:t>Листа садржи услове које треба да испуне сви производи да би се смат</w:t>
      </w:r>
      <w:r>
        <w:rPr>
          <w:color w:val="000000"/>
        </w:rPr>
        <w:t>рали довољно обрађеним или прерађеним у смислу члана 4. Наслова II Прилога А. Постоје четири различите врсте правила која се разликују у зависности од производа:</w:t>
      </w:r>
    </w:p>
    <w:p w:rsidR="00BD1181" w:rsidRDefault="00BE5BB6">
      <w:pPr>
        <w:spacing w:after="150"/>
      </w:pPr>
      <w:r>
        <w:rPr>
          <w:color w:val="000000"/>
        </w:rPr>
        <w:t>(a) обрадом или прерадом није прекорачен највећи дозвољени садржај материјала без порекла;</w:t>
      </w:r>
    </w:p>
    <w:p w:rsidR="00BD1181" w:rsidRDefault="00BE5BB6">
      <w:pPr>
        <w:spacing w:after="150"/>
      </w:pPr>
      <w:r>
        <w:rPr>
          <w:color w:val="000000"/>
        </w:rPr>
        <w:t>(б)</w:t>
      </w:r>
      <w:r>
        <w:rPr>
          <w:color w:val="000000"/>
        </w:rPr>
        <w:t xml:space="preserve"> обрадом или прерадом четвороцифрени тарифни број или шестоцифрени тарифни подброј Хармонизованог система произведеног производа постаје различит у односу на четвороцифрени тарифни број односно шестоцифрени тарифни подброј Хармонизованог система употребљен</w:t>
      </w:r>
      <w:r>
        <w:rPr>
          <w:color w:val="000000"/>
        </w:rPr>
        <w:t>их материјала;</w:t>
      </w:r>
    </w:p>
    <w:p w:rsidR="00BD1181" w:rsidRDefault="00BE5BB6">
      <w:pPr>
        <w:spacing w:after="150"/>
      </w:pPr>
      <w:r>
        <w:rPr>
          <w:color w:val="000000"/>
        </w:rPr>
        <w:lastRenderedPageBreak/>
        <w:t>(в) обавља се специфични поступак обраде и прераде;</w:t>
      </w:r>
    </w:p>
    <w:p w:rsidR="00BD1181" w:rsidRDefault="00BE5BB6">
      <w:pPr>
        <w:spacing w:after="150"/>
      </w:pPr>
      <w:r>
        <w:rPr>
          <w:color w:val="000000"/>
        </w:rPr>
        <w:t>(г) обрада или прерада се обавља на одређеним у потпуности добијеним материјалима.</w:t>
      </w:r>
    </w:p>
    <w:p w:rsidR="00BD1181" w:rsidRDefault="00BE5BB6">
      <w:pPr>
        <w:spacing w:after="150"/>
      </w:pPr>
      <w:r>
        <w:rPr>
          <w:color w:val="000000"/>
        </w:rPr>
        <w:t>––––––––</w:t>
      </w:r>
    </w:p>
    <w:p w:rsidR="00BD1181" w:rsidRDefault="00BE5BB6">
      <w:pPr>
        <w:spacing w:after="150"/>
      </w:pPr>
      <w:r>
        <w:rPr>
          <w:color w:val="000000"/>
        </w:rPr>
        <w:t>6 „Службени лист Европске унијеˮ L302 од 15.11.1985, стр. 23.</w:t>
      </w:r>
    </w:p>
    <w:p w:rsidR="00BD1181" w:rsidRDefault="00BE5BB6">
      <w:pPr>
        <w:spacing w:after="150"/>
      </w:pPr>
      <w:r>
        <w:rPr>
          <w:b/>
          <w:color w:val="000000"/>
        </w:rPr>
        <w:t>Напомена 2 – Структура листе</w:t>
      </w:r>
    </w:p>
    <w:p w:rsidR="00BD1181" w:rsidRDefault="00BE5BB6">
      <w:pPr>
        <w:spacing w:after="150"/>
      </w:pPr>
      <w:r>
        <w:rPr>
          <w:color w:val="000000"/>
        </w:rPr>
        <w:t>2.1. У</w:t>
      </w:r>
      <w:r>
        <w:rPr>
          <w:color w:val="000000"/>
        </w:rPr>
        <w:t xml:space="preserve"> прве две колоне у листи даје се опис производа који се добија. У колони (1) наводи се тарифни број или број главе из Хармонизованог система, док се у колони (2) наводи наименовање робе, које се у том систему користи за тај тарифни број или за ту главу. За</w:t>
      </w:r>
      <w:r>
        <w:rPr>
          <w:color w:val="000000"/>
        </w:rPr>
        <w:t xml:space="preserve"> сваки податак који се налази у прве две колоне постоји правило које се наводи у колони (3). Ако се, у неким случајевима, испред тарифног броја у колони (1) налази ознака „еx”, то значи да се правила из колоне (3) примењују само на део тог тарифног броја, </w:t>
      </w:r>
      <w:r>
        <w:rPr>
          <w:color w:val="000000"/>
        </w:rPr>
        <w:t>како је наведено у колони (2).</w:t>
      </w:r>
    </w:p>
    <w:p w:rsidR="00BD1181" w:rsidRDefault="00BE5BB6">
      <w:pPr>
        <w:spacing w:after="150"/>
      </w:pPr>
      <w:r>
        <w:rPr>
          <w:color w:val="000000"/>
        </w:rPr>
        <w:t xml:space="preserve">2.2. Ако се у колони (1) налази груписано неколико тарифних бројева или је наведен број главе, због чега је опис производа у колони (2) дат уопштено, припадајуће правило у колони (3) примењује се на све производе који се, </w:t>
      </w:r>
      <w:r>
        <w:rPr>
          <w:color w:val="000000"/>
        </w:rPr>
        <w:t>према Хармонизованом систему сврставају у тарифне бројеве те главе или у било који од груписаних тарифних бројева у колони (1).</w:t>
      </w:r>
    </w:p>
    <w:p w:rsidR="00BD1181" w:rsidRDefault="00BE5BB6">
      <w:pPr>
        <w:spacing w:after="150"/>
      </w:pPr>
      <w:r>
        <w:rPr>
          <w:color w:val="000000"/>
        </w:rPr>
        <w:t>2.3. Ако је у листи наведено неколико различитих правила која се примењују на различите производе у оквиру једног тарифног броја</w:t>
      </w:r>
      <w:r>
        <w:rPr>
          <w:color w:val="000000"/>
        </w:rPr>
        <w:t>, свака алинеја садржи опис оног дела тарифног броја обухваћеног припадајућим правилом у колони (3).</w:t>
      </w:r>
    </w:p>
    <w:p w:rsidR="00BD1181" w:rsidRDefault="00BE5BB6">
      <w:pPr>
        <w:spacing w:after="150"/>
      </w:pPr>
      <w:r>
        <w:rPr>
          <w:color w:val="000000"/>
        </w:rPr>
        <w:t>2.4. Ако су у колони (3) наведена два алтернативна правила раздвојена са „или”, извозник може да бира које ће употребити.</w:t>
      </w:r>
    </w:p>
    <w:p w:rsidR="00BD1181" w:rsidRDefault="00BE5BB6">
      <w:pPr>
        <w:spacing w:after="150"/>
      </w:pPr>
      <w:r>
        <w:rPr>
          <w:b/>
          <w:color w:val="000000"/>
        </w:rPr>
        <w:t>Напомена 3 – Примери примене прав</w:t>
      </w:r>
      <w:r>
        <w:rPr>
          <w:b/>
          <w:color w:val="000000"/>
        </w:rPr>
        <w:t>ила</w:t>
      </w:r>
    </w:p>
    <w:p w:rsidR="00BD1181" w:rsidRDefault="00BE5BB6">
      <w:pPr>
        <w:spacing w:after="150"/>
      </w:pPr>
      <w:r>
        <w:rPr>
          <w:color w:val="000000"/>
        </w:rPr>
        <w:t>3.1. Одредбе члана 4. Наслова II Прилога А, које се односе на производе који су стекли статус производа са пореклом, а употребљавају се у процесу производње другог производа, примењују се, без обзира на то да ли су производи стекли тај статус у фабрици</w:t>
      </w:r>
      <w:r>
        <w:rPr>
          <w:color w:val="000000"/>
        </w:rPr>
        <w:t xml:space="preserve"> где су употребљени или у некој другој фабрици у Страни.</w:t>
      </w:r>
    </w:p>
    <w:p w:rsidR="00BD1181" w:rsidRDefault="00BE5BB6">
      <w:pPr>
        <w:spacing w:after="150"/>
      </w:pPr>
      <w:r>
        <w:rPr>
          <w:color w:val="000000"/>
        </w:rPr>
        <w:t>3.2. У складу са чланом 6. Наслова II Прилога А извршена обрада или прерада мора превазилазити списак поступака наведених у том члану. Ако то није случај, роба нема право на повластицу на основу преф</w:t>
      </w:r>
      <w:r>
        <w:rPr>
          <w:color w:val="000000"/>
        </w:rPr>
        <w:t>еренцијалног тарифног третмана, чак и ако су услови из доње листе испуњени.</w:t>
      </w:r>
    </w:p>
    <w:p w:rsidR="00BD1181" w:rsidRDefault="00BE5BB6">
      <w:pPr>
        <w:spacing w:after="150"/>
      </w:pPr>
      <w:r>
        <w:rPr>
          <w:color w:val="000000"/>
        </w:rPr>
        <w:t>Уз поштовање одредбе члана 6. Наслова II Прилога А, правила у листи представљају минималан захтевани степен обраде или прераде, што значи да се и са вишим степеном обраде или прера</w:t>
      </w:r>
      <w:r>
        <w:rPr>
          <w:color w:val="000000"/>
        </w:rPr>
        <w:t xml:space="preserve">де такође стиче статус </w:t>
      </w:r>
      <w:r>
        <w:rPr>
          <w:color w:val="000000"/>
        </w:rPr>
        <w:lastRenderedPageBreak/>
        <w:t>производа са пореклом; супротно томе, са нижим степеном обраде или прераде од минималног не може се стећи статус производа са пореклом.</w:t>
      </w:r>
    </w:p>
    <w:p w:rsidR="00BD1181" w:rsidRDefault="00BE5BB6">
      <w:pPr>
        <w:spacing w:after="150"/>
      </w:pPr>
      <w:r>
        <w:rPr>
          <w:color w:val="000000"/>
        </w:rPr>
        <w:t>Према томе, ако се правилом предвиђа да се на одређеном нивоу производње може употребити материја</w:t>
      </w:r>
      <w:r>
        <w:rPr>
          <w:color w:val="000000"/>
        </w:rPr>
        <w:t>л без порекла, употреба тог материјала у некој ранијој фази производње је дозвољена, док његова употреба у каснијој фази није дозвољена.</w:t>
      </w:r>
    </w:p>
    <w:p w:rsidR="00BD1181" w:rsidRDefault="00BE5BB6">
      <w:pPr>
        <w:spacing w:after="150"/>
      </w:pPr>
      <w:r>
        <w:rPr>
          <w:color w:val="000000"/>
        </w:rPr>
        <w:t>Ако се правилом предвиђа да се на одређеном нивоу производње не може употребити материјал без порекла, употреба тог мат</w:t>
      </w:r>
      <w:r>
        <w:rPr>
          <w:color w:val="000000"/>
        </w:rPr>
        <w:t>еријала у некој ранијој фази производње је дозвољена, док његова употреба у каснијој фази није дозвољена.</w:t>
      </w:r>
    </w:p>
    <w:p w:rsidR="00BD1181" w:rsidRDefault="00BE5BB6">
      <w:pPr>
        <w:spacing w:after="150"/>
      </w:pPr>
      <w:r>
        <w:rPr>
          <w:color w:val="000000"/>
        </w:rPr>
        <w:t>Пример: ако правило у листи за Главу 19 захтева да материјали без порекла из тар. бр. 1101–1108 не могу премашити 20% масе, употреба (односно увоз) жи</w:t>
      </w:r>
      <w:r>
        <w:rPr>
          <w:color w:val="000000"/>
        </w:rPr>
        <w:t>тарица из Главе 10 (материјали у ранијој фази производње) није ограничена.</w:t>
      </w:r>
    </w:p>
    <w:p w:rsidR="00BD1181" w:rsidRDefault="00BE5BB6">
      <w:pPr>
        <w:spacing w:after="150"/>
      </w:pPr>
      <w:r>
        <w:rPr>
          <w:color w:val="000000"/>
        </w:rPr>
        <w:t>3.3. Не доводећи у питање напомену 3.2, када се у правилу употребљава израз „Производња од материјала из било ког тарифног броја”, тада материјали из било ког тарифног броја (укључу</w:t>
      </w:r>
      <w:r>
        <w:rPr>
          <w:color w:val="000000"/>
        </w:rPr>
        <w:t>јући материјале који имају исто наименовање и тарифни број као производ) могу бити употребљени, али уз одређена ограничења која такође могу бити садржана у правилу.</w:t>
      </w:r>
    </w:p>
    <w:p w:rsidR="00BD1181" w:rsidRDefault="00BE5BB6">
      <w:pPr>
        <w:spacing w:after="150"/>
      </w:pPr>
      <w:r>
        <w:rPr>
          <w:color w:val="000000"/>
        </w:rPr>
        <w:t>Међутим, израз „Производња од материјала из било ког тарифног броја, укључујући друге матер</w:t>
      </w:r>
      <w:r>
        <w:rPr>
          <w:color w:val="000000"/>
        </w:rPr>
        <w:t>ијале из тарифног броја …” или „Производња од материјала из било ког тарифног броја, укључујући друге материјале из истог тарифног броја као и производ” значи да се могу употребљавати материјали из било ког тарифног броја изузев оних који имају исто наимен</w:t>
      </w:r>
      <w:r>
        <w:rPr>
          <w:color w:val="000000"/>
        </w:rPr>
        <w:t>овање као производ, као што је наведено у колони (2) у листи.</w:t>
      </w:r>
    </w:p>
    <w:p w:rsidR="00BD1181" w:rsidRDefault="00BE5BB6">
      <w:pPr>
        <w:spacing w:after="150"/>
      </w:pPr>
      <w:r>
        <w:rPr>
          <w:color w:val="000000"/>
        </w:rPr>
        <w:t>3.4. Ако се у правилу из листе наводи да у производњи производа може да се употреби више од једног материјала, то значи да може да се употреби један или више материјала. Није неопходно да се упо</w:t>
      </w:r>
      <w:r>
        <w:rPr>
          <w:color w:val="000000"/>
        </w:rPr>
        <w:t>требе сви материјали.</w:t>
      </w:r>
    </w:p>
    <w:p w:rsidR="00BD1181" w:rsidRDefault="00BE5BB6">
      <w:pPr>
        <w:spacing w:after="150"/>
      </w:pPr>
      <w:r>
        <w:rPr>
          <w:color w:val="000000"/>
        </w:rPr>
        <w:t>3.5. Ако се у правилу из листе наводи да производ мора да се произведе од одређеног материјала, то правило не спречава употребу и других материјала који, због своје својствене природе, не могу да задовоље овај услов.</w:t>
      </w:r>
    </w:p>
    <w:p w:rsidR="00BD1181" w:rsidRDefault="00BE5BB6">
      <w:pPr>
        <w:spacing w:after="150"/>
      </w:pPr>
      <w:r>
        <w:rPr>
          <w:color w:val="000000"/>
        </w:rPr>
        <w:t>3.6. Ако се у пра</w:t>
      </w:r>
      <w:r>
        <w:rPr>
          <w:color w:val="000000"/>
        </w:rPr>
        <w:t>вилу у листи дају два процента за највећу вредност материјала без порекла који се могу користити, тада се ти проценти не могу сабирати. Другим речима, највећа вредност свих коришћених материјала без порекла никада не може бити већа од највећег датог процен</w:t>
      </w:r>
      <w:r>
        <w:rPr>
          <w:color w:val="000000"/>
        </w:rPr>
        <w:t>та. Поред тога, појединачни проценти не смеју бити премашени у односу на одређене материјале на које се примењују.</w:t>
      </w:r>
    </w:p>
    <w:p w:rsidR="00BD1181" w:rsidRDefault="00BE5BB6">
      <w:pPr>
        <w:spacing w:after="150"/>
      </w:pPr>
      <w:r>
        <w:rPr>
          <w:b/>
          <w:color w:val="000000"/>
        </w:rPr>
        <w:t>Напомена 4 –</w:t>
      </w:r>
      <w:r>
        <w:rPr>
          <w:color w:val="000000"/>
        </w:rPr>
        <w:t xml:space="preserve"> </w:t>
      </w:r>
      <w:r>
        <w:rPr>
          <w:b/>
          <w:color w:val="000000"/>
        </w:rPr>
        <w:t>Опште одредбе о одређеним пољопривредним производима</w:t>
      </w:r>
    </w:p>
    <w:p w:rsidR="00BD1181" w:rsidRDefault="00BE5BB6">
      <w:pPr>
        <w:spacing w:after="150"/>
      </w:pPr>
      <w:r>
        <w:rPr>
          <w:color w:val="000000"/>
        </w:rPr>
        <w:lastRenderedPageBreak/>
        <w:t>4.1. Пољопривредни производи који спадају у главе 6, 7, 8, 9, 10, 12 и тари</w:t>
      </w:r>
      <w:r>
        <w:rPr>
          <w:color w:val="000000"/>
        </w:rPr>
        <w:t>фни број 2401 који се гаје или убирају на подручју Стране третирају се као да потичу са подручја те Стране, чак и ако се гаје од увозног семена, луковица, подлога, резница, калема, младица, пупољака или других живих делова биљака.</w:t>
      </w:r>
    </w:p>
    <w:p w:rsidR="00BD1181" w:rsidRDefault="00BE5BB6">
      <w:pPr>
        <w:spacing w:after="150"/>
      </w:pPr>
      <w:r>
        <w:rPr>
          <w:color w:val="000000"/>
        </w:rPr>
        <w:t xml:space="preserve">4.2. У случајевима када </w:t>
      </w:r>
      <w:r>
        <w:rPr>
          <w:color w:val="000000"/>
        </w:rPr>
        <w:t>садржај шећера без порекла у датом производу подлеже ограничењима, маса шећера из тар. бр. 1701 (сахароза) и 1702 (нпр. фруктоза, глукоза, лактоза, малтоза, изоглукоза или инвертни шећер) употребљеног у производњи крајњег производа и употребљеног у произво</w:t>
      </w:r>
      <w:r>
        <w:rPr>
          <w:color w:val="000000"/>
        </w:rPr>
        <w:t>дњи производа без порекла уграђених у крајњи производ узима се у обзир при израчунавању тих ограничења.</w:t>
      </w:r>
    </w:p>
    <w:p w:rsidR="00BD1181" w:rsidRDefault="00BE5BB6">
      <w:pPr>
        <w:spacing w:after="150"/>
      </w:pPr>
      <w:r>
        <w:rPr>
          <w:b/>
          <w:color w:val="000000"/>
        </w:rPr>
        <w:t>Напомена 5 – Терминологија употребљена за одређене текстилне производе</w:t>
      </w:r>
    </w:p>
    <w:p w:rsidR="00BD1181" w:rsidRDefault="00BE5BB6">
      <w:pPr>
        <w:spacing w:after="150"/>
      </w:pPr>
      <w:r>
        <w:rPr>
          <w:color w:val="000000"/>
        </w:rPr>
        <w:t>5.1. Појам „природна влакна” у листи се користи да означи влакна која нису вештач</w:t>
      </w:r>
      <w:r>
        <w:rPr>
          <w:color w:val="000000"/>
        </w:rPr>
        <w:t>ка или синтетичка. Њихова употреба ограничена је на фазе пре предења, укључујући и отпатке и, ако није другачије наведено, обухвата влакна која су влачена, чешљана или на други начин обрађена, али непредена.</w:t>
      </w:r>
    </w:p>
    <w:p w:rsidR="00BD1181" w:rsidRDefault="00BE5BB6">
      <w:pPr>
        <w:spacing w:after="150"/>
      </w:pPr>
      <w:r>
        <w:rPr>
          <w:color w:val="000000"/>
        </w:rPr>
        <w:t>5.2. Појам „природна влакна” обухвата коњску дла</w:t>
      </w:r>
      <w:r>
        <w:rPr>
          <w:color w:val="000000"/>
        </w:rPr>
        <w:t>ку из тарифног броја 0511, свилу из тар. бр. 5002 и 5003, као и вунена влакна и фину и грубу животињску длаку из тар. бр. 5101–5105, памучна влакна из тар. бр. 5201–5203 и остала биљна влакна из тар. бр. 5301–5305.</w:t>
      </w:r>
    </w:p>
    <w:p w:rsidR="00BD1181" w:rsidRDefault="00BE5BB6">
      <w:pPr>
        <w:spacing w:after="150"/>
      </w:pPr>
      <w:r>
        <w:rPr>
          <w:color w:val="000000"/>
        </w:rPr>
        <w:t>5.3. Појмови „текстилна целулоза”, „хемиј</w:t>
      </w:r>
      <w:r>
        <w:rPr>
          <w:color w:val="000000"/>
        </w:rPr>
        <w:t>ски материјали” и „материјали за производњу хартије” користе се у листи за опис материјала који нису сврстани у Главе 50–63, а који се могу употребити за производњу вештачких, синтетичких или папирних влакана или предива.</w:t>
      </w:r>
    </w:p>
    <w:p w:rsidR="00BD1181" w:rsidRDefault="00BE5BB6">
      <w:pPr>
        <w:spacing w:after="150"/>
      </w:pPr>
      <w:r>
        <w:rPr>
          <w:color w:val="000000"/>
        </w:rPr>
        <w:t>5.4. Појам „вештачка или синтетичк</w:t>
      </w:r>
      <w:r>
        <w:rPr>
          <w:color w:val="000000"/>
        </w:rPr>
        <w:t>а влакна, сечена” у списку се користи за каблове од синтетичких или вештачких филамената, сечена влакна или отпатке из тар. бр. 5501–5507.</w:t>
      </w:r>
    </w:p>
    <w:p w:rsidR="00BD1181" w:rsidRDefault="00BE5BB6">
      <w:pPr>
        <w:spacing w:after="150"/>
      </w:pPr>
      <w:r>
        <w:rPr>
          <w:color w:val="000000"/>
        </w:rPr>
        <w:t>5.5. Штампање (у комбинацији са ткањем, плетењем/кукичањем, тафтовањем или флоковањем) је дефинисано као техника којо</w:t>
      </w:r>
      <w:r>
        <w:rPr>
          <w:color w:val="000000"/>
        </w:rPr>
        <w:t>м се текстилноj подлози трајно даје објективно оцењена функција, као што је боја, дезен или техничко својство, употребом сита, ваљка, дигиталне технике или технике пресликавања.</w:t>
      </w:r>
    </w:p>
    <w:p w:rsidR="00BD1181" w:rsidRDefault="00BE5BB6">
      <w:pPr>
        <w:spacing w:after="150"/>
      </w:pPr>
      <w:r>
        <w:rPr>
          <w:color w:val="000000"/>
        </w:rPr>
        <w:t>5.6. Штампање (као самостални поступак) је дефинисано као техника којом се тек</w:t>
      </w:r>
      <w:r>
        <w:rPr>
          <w:color w:val="000000"/>
        </w:rPr>
        <w:t>стилној подлози трајно даје објективно оцењена функција, као што је боја, дезен или техничко својство, употребом сита, ваљка, дигиталне технике или технике пресликавања у комбинацији са најмање два припремна/завршна поступка (као што је прање, бељење, мерц</w:t>
      </w:r>
      <w:r>
        <w:rPr>
          <w:color w:val="000000"/>
        </w:rPr>
        <w:t xml:space="preserve">еризација, термофиксација, рашчупавање, каландрирање, обрада за отпорност на скупљање, трајна завршна обрада, декатирање, импрегнација, крпљење и </w:t>
      </w:r>
      <w:r>
        <w:rPr>
          <w:color w:val="000000"/>
        </w:rPr>
        <w:lastRenderedPageBreak/>
        <w:t>одстрањивање чворова), под условом да вредност свих употребљених материјала није већа од 50% цене производа фр</w:t>
      </w:r>
      <w:r>
        <w:rPr>
          <w:color w:val="000000"/>
        </w:rPr>
        <w:t>анко фабрика.</w:t>
      </w:r>
    </w:p>
    <w:p w:rsidR="00BD1181" w:rsidRDefault="00BE5BB6">
      <w:pPr>
        <w:spacing w:after="150"/>
      </w:pPr>
      <w:r>
        <w:rPr>
          <w:b/>
          <w:color w:val="000000"/>
        </w:rPr>
        <w:t>Напомена</w:t>
      </w:r>
      <w:r>
        <w:rPr>
          <w:color w:val="000000"/>
        </w:rPr>
        <w:t xml:space="preserve"> </w:t>
      </w:r>
      <w:r>
        <w:rPr>
          <w:b/>
          <w:color w:val="000000"/>
        </w:rPr>
        <w:t>6 – Дозвољена одступања која се примењују на производе израђене од мешавине текстилних материјала</w:t>
      </w:r>
    </w:p>
    <w:p w:rsidR="00BD1181" w:rsidRDefault="00BE5BB6">
      <w:pPr>
        <w:spacing w:after="150"/>
      </w:pPr>
      <w:r>
        <w:rPr>
          <w:color w:val="000000"/>
        </w:rPr>
        <w:t>6.1. Када се за одређени производ из листе упућује на ову напомену, услови наведени у колони (3) не примењују се на основне текстилне м</w:t>
      </w:r>
      <w:r>
        <w:rPr>
          <w:color w:val="000000"/>
        </w:rPr>
        <w:t>атеријале који се користе у производњи тог производа и који, сви заједно, представљају 15% или мање укупне масе свих употребљених основних текстилних материјала (видети такође напомене 6.3. и 6.4).</w:t>
      </w:r>
    </w:p>
    <w:p w:rsidR="00BD1181" w:rsidRDefault="00BE5BB6">
      <w:pPr>
        <w:spacing w:after="150"/>
      </w:pPr>
      <w:r>
        <w:rPr>
          <w:color w:val="000000"/>
        </w:rPr>
        <w:t>6.2. Међутим, дозвољено одступање наведено у напомени 6.1.</w:t>
      </w:r>
      <w:r>
        <w:rPr>
          <w:color w:val="000000"/>
        </w:rPr>
        <w:t xml:space="preserve"> може да се примени само на мешане производе израђене од два основна текстилна материјала или више њих.</w:t>
      </w:r>
    </w:p>
    <w:p w:rsidR="00BD1181" w:rsidRDefault="00BE5BB6">
      <w:pPr>
        <w:spacing w:after="150"/>
      </w:pPr>
      <w:r>
        <w:rPr>
          <w:color w:val="000000"/>
        </w:rPr>
        <w:t>Следеће се сматра основним текстилним материјалима:</w:t>
      </w:r>
    </w:p>
    <w:p w:rsidR="00BD1181" w:rsidRDefault="00BE5BB6">
      <w:pPr>
        <w:spacing w:after="150"/>
      </w:pPr>
      <w:r>
        <w:rPr>
          <w:color w:val="000000"/>
        </w:rPr>
        <w:t>– свила;</w:t>
      </w:r>
    </w:p>
    <w:p w:rsidR="00BD1181" w:rsidRDefault="00BE5BB6">
      <w:pPr>
        <w:spacing w:after="150"/>
      </w:pPr>
      <w:r>
        <w:rPr>
          <w:color w:val="000000"/>
        </w:rPr>
        <w:t>– вуна;</w:t>
      </w:r>
    </w:p>
    <w:p w:rsidR="00BD1181" w:rsidRDefault="00BE5BB6">
      <w:pPr>
        <w:spacing w:after="150"/>
      </w:pPr>
      <w:r>
        <w:rPr>
          <w:color w:val="000000"/>
        </w:rPr>
        <w:t>– груба животињска длака</w:t>
      </w:r>
    </w:p>
    <w:p w:rsidR="00BD1181" w:rsidRDefault="00BE5BB6">
      <w:pPr>
        <w:spacing w:after="150"/>
      </w:pPr>
      <w:r>
        <w:rPr>
          <w:color w:val="000000"/>
        </w:rPr>
        <w:t>– фина животињска длака;</w:t>
      </w:r>
    </w:p>
    <w:p w:rsidR="00BD1181" w:rsidRDefault="00BE5BB6">
      <w:pPr>
        <w:spacing w:after="150"/>
      </w:pPr>
      <w:r>
        <w:rPr>
          <w:color w:val="000000"/>
        </w:rPr>
        <w:t>– коњска длака;</w:t>
      </w:r>
    </w:p>
    <w:p w:rsidR="00BD1181" w:rsidRDefault="00BE5BB6">
      <w:pPr>
        <w:spacing w:after="150"/>
      </w:pPr>
      <w:r>
        <w:rPr>
          <w:color w:val="000000"/>
        </w:rPr>
        <w:t>– памук;</w:t>
      </w:r>
    </w:p>
    <w:p w:rsidR="00BD1181" w:rsidRDefault="00BE5BB6">
      <w:pPr>
        <w:spacing w:after="150"/>
      </w:pPr>
      <w:r>
        <w:rPr>
          <w:color w:val="000000"/>
        </w:rPr>
        <w:t xml:space="preserve">– </w:t>
      </w:r>
      <w:r>
        <w:rPr>
          <w:color w:val="000000"/>
        </w:rPr>
        <w:t>материјали за производњу хартије и хартија;</w:t>
      </w:r>
    </w:p>
    <w:p w:rsidR="00BD1181" w:rsidRDefault="00BE5BB6">
      <w:pPr>
        <w:spacing w:after="150"/>
      </w:pPr>
      <w:r>
        <w:rPr>
          <w:color w:val="000000"/>
        </w:rPr>
        <w:t>– лан;</w:t>
      </w:r>
    </w:p>
    <w:p w:rsidR="00BD1181" w:rsidRDefault="00BE5BB6">
      <w:pPr>
        <w:spacing w:after="150"/>
      </w:pPr>
      <w:r>
        <w:rPr>
          <w:color w:val="000000"/>
        </w:rPr>
        <w:t>– природна конопља;</w:t>
      </w:r>
    </w:p>
    <w:p w:rsidR="00BD1181" w:rsidRDefault="00BE5BB6">
      <w:pPr>
        <w:spacing w:after="150"/>
      </w:pPr>
      <w:r>
        <w:rPr>
          <w:color w:val="000000"/>
        </w:rPr>
        <w:t>– јута и остала текстилна ликаста влакна;</w:t>
      </w:r>
    </w:p>
    <w:p w:rsidR="00BD1181" w:rsidRDefault="00BE5BB6">
      <w:pPr>
        <w:spacing w:after="150"/>
      </w:pPr>
      <w:r>
        <w:rPr>
          <w:color w:val="000000"/>
        </w:rPr>
        <w:t>– сисал и остала текстилна влакна рода Agave;</w:t>
      </w:r>
    </w:p>
    <w:p w:rsidR="00BD1181" w:rsidRDefault="00BE5BB6">
      <w:pPr>
        <w:spacing w:after="150"/>
      </w:pPr>
      <w:r>
        <w:rPr>
          <w:color w:val="000000"/>
        </w:rPr>
        <w:t>– кокосово влакно, абака, рамија и остала биљна текстилна влакна;</w:t>
      </w:r>
    </w:p>
    <w:p w:rsidR="00BD1181" w:rsidRDefault="00BE5BB6">
      <w:pPr>
        <w:spacing w:after="150"/>
      </w:pPr>
      <w:r>
        <w:rPr>
          <w:color w:val="000000"/>
        </w:rPr>
        <w:t xml:space="preserve">– синтетичкa филаментна влакна </w:t>
      </w:r>
      <w:r>
        <w:rPr>
          <w:color w:val="000000"/>
        </w:rPr>
        <w:t>од полипропилена;</w:t>
      </w:r>
    </w:p>
    <w:p w:rsidR="00BD1181" w:rsidRDefault="00BE5BB6">
      <w:pPr>
        <w:spacing w:after="150"/>
      </w:pPr>
      <w:r>
        <w:rPr>
          <w:color w:val="000000"/>
        </w:rPr>
        <w:t>– синтетичка филаментна влакна од полиестера;</w:t>
      </w:r>
    </w:p>
    <w:p w:rsidR="00BD1181" w:rsidRDefault="00BE5BB6">
      <w:pPr>
        <w:spacing w:after="150"/>
      </w:pPr>
      <w:r>
        <w:rPr>
          <w:color w:val="000000"/>
        </w:rPr>
        <w:t>– синтетичка филаментна влакна од полиамида;</w:t>
      </w:r>
    </w:p>
    <w:p w:rsidR="00BD1181" w:rsidRDefault="00BE5BB6">
      <w:pPr>
        <w:spacing w:after="150"/>
      </w:pPr>
      <w:r>
        <w:rPr>
          <w:color w:val="000000"/>
        </w:rPr>
        <w:t>– синтетичка филаментна влакна од полиакрилонитрила;</w:t>
      </w:r>
    </w:p>
    <w:p w:rsidR="00BD1181" w:rsidRDefault="00BE5BB6">
      <w:pPr>
        <w:spacing w:after="150"/>
      </w:pPr>
      <w:r>
        <w:rPr>
          <w:color w:val="000000"/>
        </w:rPr>
        <w:t>– синтетичка филаментна влакна од полимида;</w:t>
      </w:r>
    </w:p>
    <w:p w:rsidR="00BD1181" w:rsidRDefault="00BE5BB6">
      <w:pPr>
        <w:spacing w:after="150"/>
      </w:pPr>
      <w:r>
        <w:rPr>
          <w:color w:val="000000"/>
        </w:rPr>
        <w:t>– синтетичка филаментна влакна од политетрафлуорет</w:t>
      </w:r>
      <w:r>
        <w:rPr>
          <w:color w:val="000000"/>
        </w:rPr>
        <w:t>илена;</w:t>
      </w:r>
    </w:p>
    <w:p w:rsidR="00BD1181" w:rsidRDefault="00BE5BB6">
      <w:pPr>
        <w:spacing w:after="150"/>
      </w:pPr>
      <w:r>
        <w:rPr>
          <w:color w:val="000000"/>
        </w:rPr>
        <w:t>– синтетичка филаментна влакна од полифениленсулфида;</w:t>
      </w:r>
    </w:p>
    <w:p w:rsidR="00BD1181" w:rsidRDefault="00BE5BB6">
      <w:pPr>
        <w:spacing w:after="150"/>
      </w:pPr>
      <w:r>
        <w:rPr>
          <w:color w:val="000000"/>
        </w:rPr>
        <w:t>– синтетичка филаментна влакна од поливинилхлорида;</w:t>
      </w:r>
    </w:p>
    <w:p w:rsidR="00BD1181" w:rsidRDefault="00BE5BB6">
      <w:pPr>
        <w:spacing w:after="150"/>
      </w:pPr>
      <w:r>
        <w:rPr>
          <w:color w:val="000000"/>
        </w:rPr>
        <w:lastRenderedPageBreak/>
        <w:t>– остала синтетичка филаментна влакна;</w:t>
      </w:r>
    </w:p>
    <w:p w:rsidR="00BD1181" w:rsidRDefault="00BE5BB6">
      <w:pPr>
        <w:spacing w:after="150"/>
      </w:pPr>
      <w:r>
        <w:rPr>
          <w:color w:val="000000"/>
        </w:rPr>
        <w:t>– вештачка филаментна влакна од вискозе;</w:t>
      </w:r>
    </w:p>
    <w:p w:rsidR="00BD1181" w:rsidRDefault="00BE5BB6">
      <w:pPr>
        <w:spacing w:after="150"/>
      </w:pPr>
      <w:r>
        <w:rPr>
          <w:color w:val="000000"/>
        </w:rPr>
        <w:t>– остала вештачка филаментна влакна;</w:t>
      </w:r>
    </w:p>
    <w:p w:rsidR="00BD1181" w:rsidRDefault="00BE5BB6">
      <w:pPr>
        <w:spacing w:after="150"/>
      </w:pPr>
      <w:r>
        <w:rPr>
          <w:color w:val="000000"/>
        </w:rPr>
        <w:t>– проводљиви филаменти;</w:t>
      </w:r>
    </w:p>
    <w:p w:rsidR="00BD1181" w:rsidRDefault="00BE5BB6">
      <w:pPr>
        <w:spacing w:after="150"/>
      </w:pPr>
      <w:r>
        <w:rPr>
          <w:color w:val="000000"/>
        </w:rPr>
        <w:t xml:space="preserve">– </w:t>
      </w:r>
      <w:r>
        <w:rPr>
          <w:color w:val="000000"/>
        </w:rPr>
        <w:t>синтетичка влакна од полипропилена, сечена;</w:t>
      </w:r>
    </w:p>
    <w:p w:rsidR="00BD1181" w:rsidRDefault="00BE5BB6">
      <w:pPr>
        <w:spacing w:after="150"/>
      </w:pPr>
      <w:r>
        <w:rPr>
          <w:color w:val="000000"/>
        </w:rPr>
        <w:t>– синтетичка влакна од полиестера, сечена;</w:t>
      </w:r>
    </w:p>
    <w:p w:rsidR="00BD1181" w:rsidRDefault="00BE5BB6">
      <w:pPr>
        <w:spacing w:after="150"/>
      </w:pPr>
      <w:r>
        <w:rPr>
          <w:color w:val="000000"/>
        </w:rPr>
        <w:t>– синтетичка влакна од полиамида, сечена;</w:t>
      </w:r>
    </w:p>
    <w:p w:rsidR="00BD1181" w:rsidRDefault="00BE5BB6">
      <w:pPr>
        <w:spacing w:after="150"/>
      </w:pPr>
      <w:r>
        <w:rPr>
          <w:color w:val="000000"/>
        </w:rPr>
        <w:t>– синтетичка влакна од полиакрилонитрила, сечена;</w:t>
      </w:r>
    </w:p>
    <w:p w:rsidR="00BD1181" w:rsidRDefault="00BE5BB6">
      <w:pPr>
        <w:spacing w:after="150"/>
      </w:pPr>
      <w:r>
        <w:rPr>
          <w:color w:val="000000"/>
        </w:rPr>
        <w:t>– синтетичка влакна од полимида, сечена;</w:t>
      </w:r>
    </w:p>
    <w:p w:rsidR="00BD1181" w:rsidRDefault="00BE5BB6">
      <w:pPr>
        <w:spacing w:after="150"/>
      </w:pPr>
      <w:r>
        <w:rPr>
          <w:color w:val="000000"/>
        </w:rPr>
        <w:t xml:space="preserve">– синтетичка влакна од </w:t>
      </w:r>
      <w:r>
        <w:rPr>
          <w:color w:val="000000"/>
        </w:rPr>
        <w:t>политетрафлуоретилена, сечена;</w:t>
      </w:r>
    </w:p>
    <w:p w:rsidR="00BD1181" w:rsidRDefault="00BE5BB6">
      <w:pPr>
        <w:spacing w:after="150"/>
      </w:pPr>
      <w:r>
        <w:rPr>
          <w:color w:val="000000"/>
        </w:rPr>
        <w:t>– синтетичка влакна од полифениленсулфида, сечена;</w:t>
      </w:r>
    </w:p>
    <w:p w:rsidR="00BD1181" w:rsidRDefault="00BE5BB6">
      <w:pPr>
        <w:spacing w:after="150"/>
      </w:pPr>
      <w:r>
        <w:rPr>
          <w:color w:val="000000"/>
        </w:rPr>
        <w:t>– синтетичка влакна од поливинилхлорида, сечена;</w:t>
      </w:r>
    </w:p>
    <w:p w:rsidR="00BD1181" w:rsidRDefault="00BE5BB6">
      <w:pPr>
        <w:spacing w:after="150"/>
      </w:pPr>
      <w:r>
        <w:rPr>
          <w:color w:val="000000"/>
        </w:rPr>
        <w:t>– остала синтетичка влакна, сечена;</w:t>
      </w:r>
    </w:p>
    <w:p w:rsidR="00BD1181" w:rsidRDefault="00BE5BB6">
      <w:pPr>
        <w:spacing w:after="150"/>
      </w:pPr>
      <w:r>
        <w:rPr>
          <w:color w:val="000000"/>
        </w:rPr>
        <w:t>– вештачка влакна од вискозе, сечена;</w:t>
      </w:r>
    </w:p>
    <w:p w:rsidR="00BD1181" w:rsidRDefault="00BE5BB6">
      <w:pPr>
        <w:spacing w:after="150"/>
      </w:pPr>
      <w:r>
        <w:rPr>
          <w:color w:val="000000"/>
        </w:rPr>
        <w:t>– остала вештачка влакна, сечена;</w:t>
      </w:r>
    </w:p>
    <w:p w:rsidR="00BD1181" w:rsidRDefault="00BE5BB6">
      <w:pPr>
        <w:spacing w:after="150"/>
      </w:pPr>
      <w:r>
        <w:rPr>
          <w:color w:val="000000"/>
        </w:rPr>
        <w:t xml:space="preserve">– предиво </w:t>
      </w:r>
      <w:r>
        <w:rPr>
          <w:color w:val="000000"/>
        </w:rPr>
        <w:t>израђено од полиуретана, раздвојено флексибилним сегментима полиетра, укључујући и обавијено или необавијено;</w:t>
      </w:r>
    </w:p>
    <w:p w:rsidR="00BD1181" w:rsidRDefault="00BE5BB6">
      <w:pPr>
        <w:spacing w:after="150"/>
      </w:pPr>
      <w:r>
        <w:rPr>
          <w:color w:val="000000"/>
        </w:rPr>
        <w:t>– производи из тарифног броја 5605 (метализовано предиво) са уграђеном траком која се састоји од језгра од алуминијумске фолије или од језгра од п</w:t>
      </w:r>
      <w:r>
        <w:rPr>
          <w:color w:val="000000"/>
        </w:rPr>
        <w:t>ластичног премаза, са слојем алуминијумског праха или без њега, ширине која није већа од 5 mm, услојено помоћу провидног или обојеног лепка између два слоја пластичног премаза;</w:t>
      </w:r>
    </w:p>
    <w:p w:rsidR="00BD1181" w:rsidRDefault="00BE5BB6">
      <w:pPr>
        <w:spacing w:after="150"/>
      </w:pPr>
      <w:r>
        <w:rPr>
          <w:color w:val="000000"/>
        </w:rPr>
        <w:t>– остали производи из тарифног броја 5605;</w:t>
      </w:r>
    </w:p>
    <w:p w:rsidR="00BD1181" w:rsidRDefault="00BE5BB6">
      <w:pPr>
        <w:spacing w:after="150"/>
      </w:pPr>
      <w:r>
        <w:rPr>
          <w:color w:val="000000"/>
        </w:rPr>
        <w:t>– стаклена влакна;</w:t>
      </w:r>
    </w:p>
    <w:p w:rsidR="00BD1181" w:rsidRDefault="00BE5BB6">
      <w:pPr>
        <w:spacing w:after="150"/>
      </w:pPr>
      <w:r>
        <w:rPr>
          <w:color w:val="000000"/>
        </w:rPr>
        <w:t>– метална влакна;</w:t>
      </w:r>
    </w:p>
    <w:p w:rsidR="00BD1181" w:rsidRDefault="00BE5BB6">
      <w:pPr>
        <w:spacing w:after="150"/>
      </w:pPr>
      <w:r>
        <w:rPr>
          <w:color w:val="000000"/>
        </w:rPr>
        <w:t>– минерална влакна.</w:t>
      </w:r>
    </w:p>
    <w:p w:rsidR="00BD1181" w:rsidRDefault="00BE5BB6">
      <w:pPr>
        <w:spacing w:after="150"/>
      </w:pPr>
      <w:r>
        <w:rPr>
          <w:color w:val="000000"/>
        </w:rPr>
        <w:t>6.3. У случају производа који садрже „пређу од полиуретана са флексибилним полиетерским сегментима, независно од тога да ли је обавијена или не”, дозвољено одступање је 20% у погледу тог предива.</w:t>
      </w:r>
    </w:p>
    <w:p w:rsidR="00BD1181" w:rsidRDefault="00BE5BB6">
      <w:pPr>
        <w:spacing w:after="150"/>
      </w:pPr>
      <w:r>
        <w:rPr>
          <w:color w:val="000000"/>
        </w:rPr>
        <w:t>6.4. У случају производа са уграђеном „</w:t>
      </w:r>
      <w:r>
        <w:rPr>
          <w:color w:val="000000"/>
        </w:rPr>
        <w:t>траком, која се састоји од језгра од алуминијумске фолије или од језгра од пластичног премаза, са слојем алуминијумског праха или без њега, ширине која није већа од 5 мм, услојено помоћу провидног или обојеног лепка између два слоја пластичног премаза”, до</w:t>
      </w:r>
      <w:r>
        <w:rPr>
          <w:color w:val="000000"/>
        </w:rPr>
        <w:t>звољено одступање је 30% у односу на ову траку.</w:t>
      </w:r>
    </w:p>
    <w:p w:rsidR="00BD1181" w:rsidRDefault="00BE5BB6">
      <w:pPr>
        <w:spacing w:after="150"/>
      </w:pPr>
      <w:r>
        <w:rPr>
          <w:b/>
          <w:color w:val="000000"/>
        </w:rPr>
        <w:lastRenderedPageBreak/>
        <w:t>Напомена 7 – Остала дозвољена одступања која се примењују за одређене текстилне производе</w:t>
      </w:r>
    </w:p>
    <w:p w:rsidR="00BD1181" w:rsidRDefault="00BE5BB6">
      <w:pPr>
        <w:spacing w:after="150"/>
      </w:pPr>
      <w:r>
        <w:rPr>
          <w:color w:val="000000"/>
        </w:rPr>
        <w:t>7.1. Када се у листи упућује на ову напомену, текстилни материјали (са изузетком постава и међупостава) који не испуња</w:t>
      </w:r>
      <w:r>
        <w:rPr>
          <w:color w:val="000000"/>
        </w:rPr>
        <w:t>вају правило из колоне (3) у листи, а које се односи на довршене предметне производе, могу се употребити под условом да се сврставају у други тарифни број, а не у тарифни број у који се сврстава сам производ и да њихова вредност није већа од 15% цене произ</w:t>
      </w:r>
      <w:r>
        <w:rPr>
          <w:color w:val="000000"/>
        </w:rPr>
        <w:t>вода франко фабрика.</w:t>
      </w:r>
    </w:p>
    <w:p w:rsidR="00BD1181" w:rsidRDefault="00BE5BB6">
      <w:pPr>
        <w:spacing w:after="150"/>
      </w:pPr>
      <w:r>
        <w:rPr>
          <w:color w:val="000000"/>
        </w:rPr>
        <w:t>7.2. Не доводећи у питање напомену 7.3, материјали који се не сврставају у Главе 50–63 могу се употребљавати без ограничења у производњи производа од текстила, без обзира на то да ли садрже или не садрже текстил.</w:t>
      </w:r>
    </w:p>
    <w:p w:rsidR="00BD1181" w:rsidRDefault="00BE5BB6">
      <w:pPr>
        <w:spacing w:after="150"/>
      </w:pPr>
      <w:r>
        <w:rPr>
          <w:color w:val="000000"/>
        </w:rPr>
        <w:t>7.3. Када се примењује</w:t>
      </w:r>
      <w:r>
        <w:rPr>
          <w:color w:val="000000"/>
        </w:rPr>
        <w:t xml:space="preserve"> процентуално правило приликом утврђивања вредности употребљених материјала без порекла, мора се узети у обзир вредност материјала који се не сврставају у Главе 50–63.</w:t>
      </w:r>
    </w:p>
    <w:p w:rsidR="00BD1181" w:rsidRDefault="00BE5BB6">
      <w:pPr>
        <w:spacing w:after="150"/>
      </w:pPr>
      <w:r>
        <w:rPr>
          <w:b/>
          <w:color w:val="000000"/>
        </w:rPr>
        <w:t>Напомена 8 – Дефиниција специфичних поступака и једноставних радњи обављених на одређени</w:t>
      </w:r>
      <w:r>
        <w:rPr>
          <w:b/>
          <w:color w:val="000000"/>
        </w:rPr>
        <w:t>м производима из Главе 27</w:t>
      </w:r>
    </w:p>
    <w:p w:rsidR="00BD1181" w:rsidRDefault="00BE5BB6">
      <w:pPr>
        <w:spacing w:after="150"/>
      </w:pPr>
      <w:r>
        <w:rPr>
          <w:color w:val="000000"/>
        </w:rPr>
        <w:t>8.1. У сврхе тар. бр. ex 2707 и 2713, под „специфичним поступцима” подразумева се следеће:</w:t>
      </w:r>
    </w:p>
    <w:p w:rsidR="00BD1181" w:rsidRDefault="00BE5BB6">
      <w:pPr>
        <w:spacing w:after="150"/>
      </w:pPr>
      <w:r>
        <w:rPr>
          <w:color w:val="000000"/>
        </w:rPr>
        <w:t>(a) вакуумска дестилација;</w:t>
      </w:r>
    </w:p>
    <w:p w:rsidR="00BD1181" w:rsidRDefault="00BE5BB6">
      <w:pPr>
        <w:spacing w:after="150"/>
      </w:pPr>
      <w:r>
        <w:rPr>
          <w:color w:val="000000"/>
        </w:rPr>
        <w:t>(б) поновна дестилација веома јаким фракционим процесима;</w:t>
      </w:r>
    </w:p>
    <w:p w:rsidR="00BD1181" w:rsidRDefault="00BE5BB6">
      <w:pPr>
        <w:spacing w:after="150"/>
      </w:pPr>
      <w:r>
        <w:rPr>
          <w:color w:val="000000"/>
        </w:rPr>
        <w:t>(в) крековање;</w:t>
      </w:r>
    </w:p>
    <w:p w:rsidR="00BD1181" w:rsidRDefault="00BE5BB6">
      <w:pPr>
        <w:spacing w:after="150"/>
      </w:pPr>
      <w:r>
        <w:rPr>
          <w:color w:val="000000"/>
        </w:rPr>
        <w:t>(г) реформирање;</w:t>
      </w:r>
    </w:p>
    <w:p w:rsidR="00BD1181" w:rsidRDefault="00BE5BB6">
      <w:pPr>
        <w:spacing w:after="150"/>
      </w:pPr>
      <w:r>
        <w:rPr>
          <w:color w:val="000000"/>
        </w:rPr>
        <w:t>(д) екстракција помоћу</w:t>
      </w:r>
      <w:r>
        <w:rPr>
          <w:color w:val="000000"/>
        </w:rPr>
        <w:t xml:space="preserve"> селективних растварача;</w:t>
      </w:r>
    </w:p>
    <w:p w:rsidR="00BD1181" w:rsidRDefault="00BE5BB6">
      <w:pPr>
        <w:spacing w:after="150"/>
      </w:pPr>
      <w:r>
        <w:rPr>
          <w:color w:val="000000"/>
        </w:rPr>
        <w:t xml:space="preserve">(ђ) процес који обухвата све следеће радње: прераду концентрованом сумпорном киселином, олеумом или анхидридом сумпорне киселине; неутрализацију помоћу алкалних средстава; обезбојавање и пречишћавање помоћу природно активне земље, </w:t>
      </w:r>
      <w:r>
        <w:rPr>
          <w:color w:val="000000"/>
        </w:rPr>
        <w:t>активираном земљом, активним угљем или бокситом;</w:t>
      </w:r>
    </w:p>
    <w:p w:rsidR="00BD1181" w:rsidRDefault="00BE5BB6">
      <w:pPr>
        <w:spacing w:after="150"/>
      </w:pPr>
      <w:r>
        <w:rPr>
          <w:color w:val="000000"/>
        </w:rPr>
        <w:t>(е) полимеризација;</w:t>
      </w:r>
    </w:p>
    <w:p w:rsidR="00BD1181" w:rsidRDefault="00BE5BB6">
      <w:pPr>
        <w:spacing w:after="150"/>
      </w:pPr>
      <w:r>
        <w:rPr>
          <w:color w:val="000000"/>
        </w:rPr>
        <w:t>(ж) алкилација;</w:t>
      </w:r>
    </w:p>
    <w:p w:rsidR="00BD1181" w:rsidRDefault="00BE5BB6">
      <w:pPr>
        <w:spacing w:after="150"/>
      </w:pPr>
      <w:r>
        <w:rPr>
          <w:color w:val="000000"/>
        </w:rPr>
        <w:t>(з) изомеризација.</w:t>
      </w:r>
    </w:p>
    <w:p w:rsidR="00BD1181" w:rsidRDefault="00BE5BB6">
      <w:pPr>
        <w:spacing w:after="150"/>
      </w:pPr>
      <w:r>
        <w:rPr>
          <w:color w:val="000000"/>
        </w:rPr>
        <w:t>8.2. У сврхе тар. бр. 2710, 2711 и 2712, под „специфичним поступцима” подразумева се следеће:</w:t>
      </w:r>
    </w:p>
    <w:p w:rsidR="00BD1181" w:rsidRDefault="00BE5BB6">
      <w:pPr>
        <w:spacing w:after="150"/>
      </w:pPr>
      <w:r>
        <w:rPr>
          <w:color w:val="000000"/>
        </w:rPr>
        <w:t>(a) вакуумска дестилација;</w:t>
      </w:r>
    </w:p>
    <w:p w:rsidR="00BD1181" w:rsidRDefault="00BE5BB6">
      <w:pPr>
        <w:spacing w:after="150"/>
      </w:pPr>
      <w:r>
        <w:rPr>
          <w:color w:val="000000"/>
        </w:rPr>
        <w:t xml:space="preserve">(б) поновна дестилација веома </w:t>
      </w:r>
      <w:r>
        <w:rPr>
          <w:color w:val="000000"/>
        </w:rPr>
        <w:t>јаким фракционим процесима;</w:t>
      </w:r>
    </w:p>
    <w:p w:rsidR="00BD1181" w:rsidRDefault="00BE5BB6">
      <w:pPr>
        <w:spacing w:after="150"/>
      </w:pPr>
      <w:r>
        <w:rPr>
          <w:color w:val="000000"/>
        </w:rPr>
        <w:lastRenderedPageBreak/>
        <w:t>(в) крековање;</w:t>
      </w:r>
    </w:p>
    <w:p w:rsidR="00BD1181" w:rsidRDefault="00BE5BB6">
      <w:pPr>
        <w:spacing w:after="150"/>
      </w:pPr>
      <w:r>
        <w:rPr>
          <w:color w:val="000000"/>
        </w:rPr>
        <w:t>(г) реформирање;</w:t>
      </w:r>
    </w:p>
    <w:p w:rsidR="00BD1181" w:rsidRDefault="00BE5BB6">
      <w:pPr>
        <w:spacing w:after="150"/>
      </w:pPr>
      <w:r>
        <w:rPr>
          <w:color w:val="000000"/>
        </w:rPr>
        <w:t>(д) екстракција помоћу селективних растварача;</w:t>
      </w:r>
    </w:p>
    <w:p w:rsidR="00BD1181" w:rsidRDefault="00BE5BB6">
      <w:pPr>
        <w:spacing w:after="150"/>
      </w:pPr>
      <w:r>
        <w:rPr>
          <w:color w:val="000000"/>
        </w:rPr>
        <w:t>(ђ) процес који обухвата све следеће радње: прераду концентрованом сумпорном киселином, олеумом или анхидридом сумпорне киселине; неутрализацију помо</w:t>
      </w:r>
      <w:r>
        <w:rPr>
          <w:color w:val="000000"/>
        </w:rPr>
        <w:t>ћу алкалних средстава; обезбојавање и пречишћавање помоћу природно активне земље, активираном земљом, активним угљем или бокситом;</w:t>
      </w:r>
    </w:p>
    <w:p w:rsidR="00BD1181" w:rsidRDefault="00BE5BB6">
      <w:pPr>
        <w:spacing w:after="150"/>
      </w:pPr>
      <w:r>
        <w:rPr>
          <w:color w:val="000000"/>
        </w:rPr>
        <w:t>(е) полимеризација;</w:t>
      </w:r>
    </w:p>
    <w:p w:rsidR="00BD1181" w:rsidRDefault="00BE5BB6">
      <w:pPr>
        <w:spacing w:after="150"/>
      </w:pPr>
      <w:r>
        <w:rPr>
          <w:color w:val="000000"/>
        </w:rPr>
        <w:t>(ж) алкилација;</w:t>
      </w:r>
    </w:p>
    <w:p w:rsidR="00BD1181" w:rsidRDefault="00BE5BB6">
      <w:pPr>
        <w:spacing w:after="150"/>
      </w:pPr>
      <w:r>
        <w:rPr>
          <w:color w:val="000000"/>
        </w:rPr>
        <w:t>(з) изомеризација;</w:t>
      </w:r>
    </w:p>
    <w:p w:rsidR="00BD1181" w:rsidRDefault="00BE5BB6">
      <w:pPr>
        <w:spacing w:after="150"/>
      </w:pPr>
      <w:r>
        <w:rPr>
          <w:color w:val="000000"/>
        </w:rPr>
        <w:t>(и) само у случају тешких уља из тарифног броја ex 2710, десумпоризаци</w:t>
      </w:r>
      <w:r>
        <w:rPr>
          <w:color w:val="000000"/>
        </w:rPr>
        <w:t>ја помоћу водоника, којом се постиже умањење од најмање 85% садржаја сумпора у прерађеним производима (ASTM D 1266-59 T метод);</w:t>
      </w:r>
    </w:p>
    <w:p w:rsidR="00BD1181" w:rsidRDefault="00BE5BB6">
      <w:pPr>
        <w:spacing w:after="150"/>
      </w:pPr>
      <w:r>
        <w:rPr>
          <w:color w:val="000000"/>
        </w:rPr>
        <w:t>(ј) само у односу на производе из тарифног броја 2710, депарафинација помоћу различитих поступака, осим филтрације;</w:t>
      </w:r>
    </w:p>
    <w:p w:rsidR="00BD1181" w:rsidRDefault="00BE5BB6">
      <w:pPr>
        <w:spacing w:after="150"/>
      </w:pPr>
      <w:r>
        <w:rPr>
          <w:color w:val="000000"/>
        </w:rPr>
        <w:t>(к) само у с</w:t>
      </w:r>
      <w:r>
        <w:rPr>
          <w:color w:val="000000"/>
        </w:rPr>
        <w:t>лучају тешких уља из тарифног броја ex 2710, третман водоником под притиском већим од 20 bar и температуром вишом од 250 °C, уз употребу катализатора, тако да не дође до десумпоризације, кад садржај водоника представља активан елемент у хемијској реакцији.</w:t>
      </w:r>
      <w:r>
        <w:rPr>
          <w:color w:val="000000"/>
        </w:rPr>
        <w:t xml:space="preserve"> Даљи третман водоником уља за подмазивање из тарифног броја ex 2710 (на пример, хидрофинализација или обезбојавање) нарочито да би се побољшала боја или стабилност, не сматра се специфичним процесом;</w:t>
      </w:r>
    </w:p>
    <w:p w:rsidR="00BD1181" w:rsidRDefault="00BE5BB6">
      <w:pPr>
        <w:spacing w:after="150"/>
      </w:pPr>
      <w:r>
        <w:rPr>
          <w:color w:val="000000"/>
        </w:rPr>
        <w:t>(л) само у случају уља за гориво из тарифног броја ex 2</w:t>
      </w:r>
      <w:r>
        <w:rPr>
          <w:color w:val="000000"/>
        </w:rPr>
        <w:t>710, атмосферска дестилација, под условом да се мање од 30% запремине ових производа, укључујући и губитке, дестилише на 300 °C, по методу ASTM D 86;</w:t>
      </w:r>
    </w:p>
    <w:p w:rsidR="00BD1181" w:rsidRDefault="00BE5BB6">
      <w:pPr>
        <w:spacing w:after="150"/>
      </w:pPr>
      <w:r>
        <w:rPr>
          <w:color w:val="000000"/>
        </w:rPr>
        <w:t>(љ) само у случају тешких уља, осим гасних уља и горива из тарифног броја ex 2710, третман помоћу високофр</w:t>
      </w:r>
      <w:r>
        <w:rPr>
          <w:color w:val="000000"/>
        </w:rPr>
        <w:t>еквентног електричног четкастог пражњења;</w:t>
      </w:r>
    </w:p>
    <w:p w:rsidR="00BD1181" w:rsidRDefault="00BE5BB6">
      <w:pPr>
        <w:spacing w:after="150"/>
      </w:pPr>
      <w:r>
        <w:rPr>
          <w:color w:val="000000"/>
        </w:rPr>
        <w:t>(м) само у случају сирових производа из тарифног броја ex 2712 (осим вазелина, озокерита, воска од лигнита или тресета, парафина који садрже по маси мање од 0,75% уља), одмашћивање фракционом кристализацијом.</w:t>
      </w:r>
    </w:p>
    <w:p w:rsidR="00BD1181" w:rsidRDefault="00BE5BB6">
      <w:pPr>
        <w:spacing w:after="150"/>
      </w:pPr>
      <w:r>
        <w:rPr>
          <w:color w:val="000000"/>
        </w:rPr>
        <w:t xml:space="preserve">8.3. </w:t>
      </w:r>
      <w:r>
        <w:rPr>
          <w:color w:val="000000"/>
        </w:rPr>
        <w:t>У сврхе тар. бр. ex 2707 и 2713, једноставне радње, као што су чишћење, претакање, десалинизација, издвајање воде, филтрирање, бојадисање, стављање ознака, добијање сумпорног садржаја као резултата мешања производа са различитим сумпорним садржајем, или би</w:t>
      </w:r>
      <w:r>
        <w:rPr>
          <w:color w:val="000000"/>
        </w:rPr>
        <w:t>ло која комбинација ових или сличних радњи, не додељују статус порекла.</w:t>
      </w:r>
    </w:p>
    <w:p w:rsidR="00BD1181" w:rsidRDefault="00BE5BB6">
      <w:pPr>
        <w:spacing w:after="150"/>
      </w:pPr>
      <w:r>
        <w:rPr>
          <w:b/>
          <w:color w:val="000000"/>
        </w:rPr>
        <w:lastRenderedPageBreak/>
        <w:t>Напомена 9 – Дефиниција специфичних процеса и радњи спроведених у погледу одређених производа</w:t>
      </w:r>
    </w:p>
    <w:p w:rsidR="00BD1181" w:rsidRDefault="00BE5BB6">
      <w:pPr>
        <w:spacing w:after="150"/>
      </w:pPr>
      <w:r>
        <w:rPr>
          <w:color w:val="000000"/>
        </w:rPr>
        <w:t>9.1. Производи из Главе 30. добијени у Страни употребом ћелијских култура сматрају се прои</w:t>
      </w:r>
      <w:r>
        <w:rPr>
          <w:color w:val="000000"/>
        </w:rPr>
        <w:t>зводима пореклом из те Стране. „Ћелијска култура” је дефинисана као узгој људских, животињских и биљних ћелија у контролисаним условима (као што су дефинисане температуре, подлоге за узгој, гасна смеша, pH) изван живог организма.</w:t>
      </w:r>
    </w:p>
    <w:p w:rsidR="00BD1181" w:rsidRDefault="00BE5BB6">
      <w:pPr>
        <w:spacing w:after="150"/>
      </w:pPr>
      <w:r>
        <w:rPr>
          <w:color w:val="000000"/>
        </w:rPr>
        <w:t xml:space="preserve">9.2. Производи обухваћени </w:t>
      </w:r>
      <w:r>
        <w:rPr>
          <w:color w:val="000000"/>
        </w:rPr>
        <w:t>Главама 29 (изузев: 2905 43–2905 44), 30, 32, 33 (изузев: 3302 10, 3301) 34, 35 (изузев: 3501, 3502 11–3502 19, 3502 20, 3505), 36, 37, 38 (изузев: 3809 10, 3823, 3824 60, 3826) и 39 (изузев: 3916–3926) добијени ферментацијом у Страни, сматрају се пореклом</w:t>
      </w:r>
      <w:r>
        <w:rPr>
          <w:color w:val="000000"/>
        </w:rPr>
        <w:t xml:space="preserve"> из те Стране. „Ферментација” је биотехнолошки поступак у којем се људске, животињске или биљне ћелије, бактерије, квасци, гљиве или ензими употребљавају за производњу производа обухваћених Главама 29–39.</w:t>
      </w:r>
    </w:p>
    <w:p w:rsidR="00BD1181" w:rsidRDefault="00BE5BB6">
      <w:pPr>
        <w:spacing w:after="150"/>
      </w:pPr>
      <w:r>
        <w:rPr>
          <w:color w:val="000000"/>
        </w:rPr>
        <w:t>9.3. Следеће промене сматрају се дозвољеним у склад</w:t>
      </w:r>
      <w:r>
        <w:rPr>
          <w:color w:val="000000"/>
        </w:rPr>
        <w:t>у са чланом 4. став 1. Прилога А, за производе обухваћене Главама 28, 29 (изузев: 2905 43–2905 44), 30, 32, 33 (изузев: 3302 10, 3301) 34, 35 (изузев: 3501, 3502 11–3502 19, 3502 20, 3505), 36, 37, 38 (изузев: 3809 10, 3823, 3824 60, 3826) и 39 (изузев: 39</w:t>
      </w:r>
      <w:r>
        <w:rPr>
          <w:color w:val="000000"/>
        </w:rPr>
        <w:t>16–3926):</w:t>
      </w:r>
    </w:p>
    <w:p w:rsidR="00BD1181" w:rsidRDefault="00BE5BB6">
      <w:pPr>
        <w:spacing w:after="150"/>
      </w:pPr>
      <w:r>
        <w:rPr>
          <w:color w:val="000000"/>
        </w:rPr>
        <w:t>– Хемијска реакција: „Хемијска реакција” је процес (укључујући биохемијски процес) при којем раскидањем интрамолекуларних веза и формирањем нових интрамолекуларних веза или променом просторног распореда атома у молекулу настаје молекул са новом с</w:t>
      </w:r>
      <w:r>
        <w:rPr>
          <w:color w:val="000000"/>
        </w:rPr>
        <w:t>труктуром. Хемијска реакција се може изразити променом CAS броја.</w:t>
      </w:r>
    </w:p>
    <w:p w:rsidR="00BD1181" w:rsidRDefault="00BE5BB6">
      <w:pPr>
        <w:spacing w:after="150"/>
      </w:pPr>
      <w:r>
        <w:rPr>
          <w:color w:val="000000"/>
        </w:rPr>
        <w:t xml:space="preserve">Следеће процесе не би требало узимати у обзир за потребе порекла: (а) растварање у води или другим растварачима; (б) уклањање растварача, укључујући воду као растварач; или (в) додавање или </w:t>
      </w:r>
      <w:r>
        <w:rPr>
          <w:color w:val="000000"/>
        </w:rPr>
        <w:t>уклањање кристализационе воде. Хемијска реакција како је напред наведено сматра се довољном за стицање статуса производа са пореклом.</w:t>
      </w:r>
    </w:p>
    <w:p w:rsidR="00BD1181" w:rsidRDefault="00BE5BB6">
      <w:pPr>
        <w:spacing w:after="150"/>
      </w:pPr>
      <w:r>
        <w:rPr>
          <w:color w:val="000000"/>
        </w:rPr>
        <w:t>– Смеше и мешавине: намерно и пропорционално контролисано мешање (укључујући распршивање) материјала, осим додавања раства</w:t>
      </w:r>
      <w:r>
        <w:rPr>
          <w:color w:val="000000"/>
        </w:rPr>
        <w:t>рача, ради усклађивања са претходно одређеним спецификацијама, чиме настаје производ са физичким или хемијским карактеристикама које су релевантне за сврху или намену производа и које се разликују од улазних материјала, сматра се довољним за стицање статус</w:t>
      </w:r>
      <w:r>
        <w:rPr>
          <w:color w:val="000000"/>
        </w:rPr>
        <w:t>а производа са пореклом.</w:t>
      </w:r>
    </w:p>
    <w:p w:rsidR="00BD1181" w:rsidRDefault="00BE5BB6">
      <w:pPr>
        <w:spacing w:after="150"/>
      </w:pPr>
      <w:r>
        <w:rPr>
          <w:color w:val="000000"/>
        </w:rPr>
        <w:t>– Пречишћавање: пречишћавање се сматра довољним за стицање статуса производа са пореклом ако пречишћавање које се врши на територији једне или обе Стране испуњава један од следећих критеријума:</w:t>
      </w:r>
    </w:p>
    <w:p w:rsidR="00BD1181" w:rsidRDefault="00BE5BB6">
      <w:pPr>
        <w:spacing w:after="150"/>
      </w:pPr>
      <w:r>
        <w:rPr>
          <w:color w:val="000000"/>
        </w:rPr>
        <w:t>(a) пречишћавање производа које резул</w:t>
      </w:r>
      <w:r>
        <w:rPr>
          <w:color w:val="000000"/>
        </w:rPr>
        <w:t>тира уклањањем најмање 80% садржаја постојећих нечистоћа; или</w:t>
      </w:r>
    </w:p>
    <w:p w:rsidR="00BD1181" w:rsidRDefault="00BE5BB6">
      <w:pPr>
        <w:spacing w:after="150"/>
      </w:pPr>
      <w:r>
        <w:rPr>
          <w:color w:val="000000"/>
        </w:rPr>
        <w:lastRenderedPageBreak/>
        <w:t>(б) смањењем или уклањањем нечистоћа добија се производ погодан за једну или више од следећих примена:</w:t>
      </w:r>
    </w:p>
    <w:p w:rsidR="00BD1181" w:rsidRDefault="00BE5BB6">
      <w:pPr>
        <w:spacing w:after="150"/>
      </w:pPr>
      <w:r>
        <w:rPr>
          <w:color w:val="000000"/>
        </w:rPr>
        <w:t>(i) фармацеутске, медицинске, козметичке, ветеринарске или прехрамбене супстанце;</w:t>
      </w:r>
    </w:p>
    <w:p w:rsidR="00BD1181" w:rsidRDefault="00BE5BB6">
      <w:pPr>
        <w:spacing w:after="150"/>
      </w:pPr>
      <w:r>
        <w:rPr>
          <w:color w:val="000000"/>
        </w:rPr>
        <w:t>(ii) хеми</w:t>
      </w:r>
      <w:r>
        <w:rPr>
          <w:color w:val="000000"/>
        </w:rPr>
        <w:t>јски производи и реагенси за аналитичке, дијагностичке или лабораторијске сврхе;</w:t>
      </w:r>
    </w:p>
    <w:p w:rsidR="00BD1181" w:rsidRDefault="00BE5BB6">
      <w:pPr>
        <w:spacing w:after="150"/>
      </w:pPr>
      <w:r>
        <w:rPr>
          <w:color w:val="000000"/>
        </w:rPr>
        <w:t>(iii) елементи и компоненте за употребу у микроелектроници;</w:t>
      </w:r>
    </w:p>
    <w:p w:rsidR="00BD1181" w:rsidRDefault="00BE5BB6">
      <w:pPr>
        <w:spacing w:after="150"/>
      </w:pPr>
      <w:r>
        <w:rPr>
          <w:color w:val="000000"/>
        </w:rPr>
        <w:t>(iv) специјализоване оптичке употребе;</w:t>
      </w:r>
    </w:p>
    <w:p w:rsidR="00BD1181" w:rsidRDefault="00BE5BB6">
      <w:pPr>
        <w:spacing w:after="150"/>
      </w:pPr>
      <w:r>
        <w:rPr>
          <w:color w:val="000000"/>
        </w:rPr>
        <w:t>(v) биотехничка употреба (нпр. у узгоју ћелија, у генетичкој технологији или</w:t>
      </w:r>
      <w:r>
        <w:rPr>
          <w:color w:val="000000"/>
        </w:rPr>
        <w:t xml:space="preserve"> као катализатор);</w:t>
      </w:r>
    </w:p>
    <w:p w:rsidR="00BD1181" w:rsidRDefault="00BE5BB6">
      <w:pPr>
        <w:spacing w:after="150"/>
      </w:pPr>
      <w:r>
        <w:rPr>
          <w:color w:val="000000"/>
        </w:rPr>
        <w:t>(vi) носачи који се употребљавају у поступку раздвајања; или</w:t>
      </w:r>
    </w:p>
    <w:p w:rsidR="00BD1181" w:rsidRDefault="00BE5BB6">
      <w:pPr>
        <w:spacing w:after="150"/>
      </w:pPr>
      <w:r>
        <w:rPr>
          <w:color w:val="000000"/>
        </w:rPr>
        <w:t>(vii) нуклеарне сврхе.</w:t>
      </w:r>
    </w:p>
    <w:p w:rsidR="00BD1181" w:rsidRDefault="00BE5BB6">
      <w:pPr>
        <w:spacing w:after="150"/>
      </w:pPr>
      <w:r>
        <w:rPr>
          <w:color w:val="000000"/>
        </w:rPr>
        <w:t>– Промена величине честица: намерна и контролисана модификација величине честица робе, осим само дробљењем или пресовањем, чиме настаје производ који има</w:t>
      </w:r>
      <w:r>
        <w:rPr>
          <w:color w:val="000000"/>
        </w:rPr>
        <w:t xml:space="preserve"> дефинисану величину честица, дефинисану дистрибуцију величине честица или дефинисану површину, која је релевантна за намену добијеног производа и која има различите физичке или хемијске карактеристике од улазних материјала, сматра се довољном за стицање с</w:t>
      </w:r>
      <w:r>
        <w:rPr>
          <w:color w:val="000000"/>
        </w:rPr>
        <w:t>татуса производа са пореклом.</w:t>
      </w:r>
    </w:p>
    <w:p w:rsidR="00BD1181" w:rsidRDefault="00BE5BB6">
      <w:pPr>
        <w:spacing w:after="150"/>
      </w:pPr>
      <w:r>
        <w:rPr>
          <w:color w:val="000000"/>
        </w:rPr>
        <w:t>– Стандардни материјали: стандардни материјали (укључујући стандардне растворе) су препарати погодни за аналитичке сврхе, калибрацију или референтну употребу са прецизним степенима чистоће или пропорција које је одобрио произв</w:t>
      </w:r>
      <w:r>
        <w:rPr>
          <w:color w:val="000000"/>
        </w:rPr>
        <w:t>ођач. Производња стандардних материјала сматра се поступком довољним за стицање статуса производа са пореклом.</w:t>
      </w:r>
    </w:p>
    <w:p w:rsidR="00BD1181" w:rsidRDefault="00BE5BB6">
      <w:pPr>
        <w:spacing w:after="150"/>
      </w:pPr>
      <w:r>
        <w:rPr>
          <w:color w:val="000000"/>
        </w:rPr>
        <w:t>– Раздвајање изомера: изолација или раздвајање изомера из мешавине изомера сматра се поступком довољним за стицање статуса производа са пореклом.</w:t>
      </w:r>
    </w:p>
    <w:p w:rsidR="00BD1181" w:rsidRDefault="00BE5BB6">
      <w:pPr>
        <w:spacing w:after="150"/>
      </w:pPr>
      <w:r>
        <w:rPr>
          <w:noProof/>
        </w:rPr>
        <w:lastRenderedPageBreak/>
        <w:drawing>
          <wp:inline distT="0" distB="0" distL="0" distR="0">
            <wp:extent cx="5732145" cy="434204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32145" cy="4342046"/>
                    </a:xfrm>
                    <a:prstGeom prst="rect">
                      <a:avLst/>
                    </a:prstGeom>
                  </pic:spPr>
                </pic:pic>
              </a:graphicData>
            </a:graphic>
          </wp:inline>
        </w:drawing>
      </w:r>
    </w:p>
    <w:p w:rsidR="00BD1181" w:rsidRDefault="00BE5BB6">
      <w:pPr>
        <w:spacing w:after="150"/>
      </w:pPr>
      <w:r>
        <w:rPr>
          <w:noProof/>
        </w:rPr>
        <w:drawing>
          <wp:inline distT="0" distB="0" distL="0" distR="0">
            <wp:extent cx="5732145" cy="434204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32145" cy="4342046"/>
                    </a:xfrm>
                    <a:prstGeom prst="rect">
                      <a:avLst/>
                    </a:prstGeom>
                  </pic:spPr>
                </pic:pic>
              </a:graphicData>
            </a:graphic>
          </wp:inline>
        </w:drawing>
      </w:r>
    </w:p>
    <w:p w:rsidR="00BD1181" w:rsidRDefault="00BE5BB6">
      <w:pPr>
        <w:spacing w:after="150"/>
      </w:pPr>
      <w:r>
        <w:rPr>
          <w:noProof/>
        </w:rPr>
        <w:lastRenderedPageBreak/>
        <w:drawing>
          <wp:inline distT="0" distB="0" distL="0" distR="0">
            <wp:extent cx="5732145" cy="434204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32145" cy="4342046"/>
                    </a:xfrm>
                    <a:prstGeom prst="rect">
                      <a:avLst/>
                    </a:prstGeom>
                  </pic:spPr>
                </pic:pic>
              </a:graphicData>
            </a:graphic>
          </wp:inline>
        </w:drawing>
      </w:r>
    </w:p>
    <w:p w:rsidR="00BD1181" w:rsidRDefault="00BE5BB6">
      <w:pPr>
        <w:spacing w:after="150"/>
      </w:pPr>
      <w:r>
        <w:rPr>
          <w:noProof/>
        </w:rPr>
        <w:drawing>
          <wp:inline distT="0" distB="0" distL="0" distR="0">
            <wp:extent cx="5732145" cy="4342046"/>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32145" cy="4342046"/>
                    </a:xfrm>
                    <a:prstGeom prst="rect">
                      <a:avLst/>
                    </a:prstGeom>
                  </pic:spPr>
                </pic:pic>
              </a:graphicData>
            </a:graphic>
          </wp:inline>
        </w:drawing>
      </w:r>
    </w:p>
    <w:p w:rsidR="00BD1181" w:rsidRDefault="00BE5BB6">
      <w:pPr>
        <w:spacing w:after="150"/>
      </w:pPr>
      <w:r>
        <w:rPr>
          <w:noProof/>
        </w:rPr>
        <w:lastRenderedPageBreak/>
        <w:drawing>
          <wp:inline distT="0" distB="0" distL="0" distR="0">
            <wp:extent cx="5732145" cy="4342046"/>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2145" cy="4342046"/>
                    </a:xfrm>
                    <a:prstGeom prst="rect">
                      <a:avLst/>
                    </a:prstGeom>
                  </pic:spPr>
                </pic:pic>
              </a:graphicData>
            </a:graphic>
          </wp:inline>
        </w:drawing>
      </w:r>
    </w:p>
    <w:p w:rsidR="00BD1181" w:rsidRDefault="00BE5BB6">
      <w:pPr>
        <w:spacing w:after="150"/>
      </w:pPr>
      <w:r>
        <w:rPr>
          <w:noProof/>
        </w:rPr>
        <w:drawing>
          <wp:inline distT="0" distB="0" distL="0" distR="0">
            <wp:extent cx="5732145" cy="4342046"/>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32145" cy="4342046"/>
                    </a:xfrm>
                    <a:prstGeom prst="rect">
                      <a:avLst/>
                    </a:prstGeom>
                  </pic:spPr>
                </pic:pic>
              </a:graphicData>
            </a:graphic>
          </wp:inline>
        </w:drawing>
      </w:r>
    </w:p>
    <w:p w:rsidR="00BD1181" w:rsidRDefault="00BE5BB6">
      <w:pPr>
        <w:spacing w:after="150"/>
      </w:pPr>
      <w:r>
        <w:rPr>
          <w:noProof/>
        </w:rPr>
        <w:lastRenderedPageBreak/>
        <w:drawing>
          <wp:inline distT="0" distB="0" distL="0" distR="0">
            <wp:extent cx="5732145" cy="4342046"/>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32145" cy="4342046"/>
                    </a:xfrm>
                    <a:prstGeom prst="rect">
                      <a:avLst/>
                    </a:prstGeom>
                  </pic:spPr>
                </pic:pic>
              </a:graphicData>
            </a:graphic>
          </wp:inline>
        </w:drawing>
      </w:r>
    </w:p>
    <w:p w:rsidR="00BD1181" w:rsidRDefault="00BE5BB6">
      <w:pPr>
        <w:spacing w:after="150"/>
      </w:pPr>
      <w:r>
        <w:rPr>
          <w:noProof/>
        </w:rPr>
        <w:drawing>
          <wp:inline distT="0" distB="0" distL="0" distR="0">
            <wp:extent cx="5732145" cy="4342046"/>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32145" cy="4342046"/>
                    </a:xfrm>
                    <a:prstGeom prst="rect">
                      <a:avLst/>
                    </a:prstGeom>
                  </pic:spPr>
                </pic:pic>
              </a:graphicData>
            </a:graphic>
          </wp:inline>
        </w:drawing>
      </w:r>
    </w:p>
    <w:p w:rsidR="00BD1181" w:rsidRDefault="00BE5BB6">
      <w:pPr>
        <w:spacing w:after="150"/>
      </w:pPr>
      <w:r>
        <w:rPr>
          <w:noProof/>
        </w:rPr>
        <w:lastRenderedPageBreak/>
        <w:drawing>
          <wp:inline distT="0" distB="0" distL="0" distR="0">
            <wp:extent cx="5732145" cy="4342046"/>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32145" cy="4342046"/>
                    </a:xfrm>
                    <a:prstGeom prst="rect">
                      <a:avLst/>
                    </a:prstGeom>
                  </pic:spPr>
                </pic:pic>
              </a:graphicData>
            </a:graphic>
          </wp:inline>
        </w:drawing>
      </w:r>
    </w:p>
    <w:p w:rsidR="00BD1181" w:rsidRDefault="00BE5BB6">
      <w:pPr>
        <w:spacing w:after="150"/>
      </w:pPr>
      <w:r>
        <w:rPr>
          <w:noProof/>
        </w:rPr>
        <w:drawing>
          <wp:inline distT="0" distB="0" distL="0" distR="0">
            <wp:extent cx="5732145" cy="434204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32145" cy="4342046"/>
                    </a:xfrm>
                    <a:prstGeom prst="rect">
                      <a:avLst/>
                    </a:prstGeom>
                  </pic:spPr>
                </pic:pic>
              </a:graphicData>
            </a:graphic>
          </wp:inline>
        </w:drawing>
      </w:r>
    </w:p>
    <w:p w:rsidR="00BD1181" w:rsidRDefault="00BE5BB6">
      <w:pPr>
        <w:spacing w:after="150"/>
      </w:pPr>
      <w:r>
        <w:rPr>
          <w:noProof/>
        </w:rPr>
        <w:lastRenderedPageBreak/>
        <w:drawing>
          <wp:inline distT="0" distB="0" distL="0" distR="0">
            <wp:extent cx="5732145" cy="434204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32145" cy="4342046"/>
                    </a:xfrm>
                    <a:prstGeom prst="rect">
                      <a:avLst/>
                    </a:prstGeom>
                  </pic:spPr>
                </pic:pic>
              </a:graphicData>
            </a:graphic>
          </wp:inline>
        </w:drawing>
      </w:r>
    </w:p>
    <w:p w:rsidR="00BD1181" w:rsidRDefault="00BE5BB6">
      <w:pPr>
        <w:spacing w:after="150"/>
      </w:pPr>
      <w:r>
        <w:rPr>
          <w:noProof/>
        </w:rPr>
        <w:drawing>
          <wp:inline distT="0" distB="0" distL="0" distR="0">
            <wp:extent cx="5732145" cy="4342046"/>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32145" cy="4342046"/>
                    </a:xfrm>
                    <a:prstGeom prst="rect">
                      <a:avLst/>
                    </a:prstGeom>
                  </pic:spPr>
                </pic:pic>
              </a:graphicData>
            </a:graphic>
          </wp:inline>
        </w:drawing>
      </w:r>
    </w:p>
    <w:p w:rsidR="00BD1181" w:rsidRDefault="00BE5BB6">
      <w:pPr>
        <w:spacing w:after="150"/>
      </w:pPr>
      <w:r>
        <w:rPr>
          <w:noProof/>
        </w:rPr>
        <w:lastRenderedPageBreak/>
        <w:drawing>
          <wp:inline distT="0" distB="0" distL="0" distR="0">
            <wp:extent cx="5732145" cy="4342046"/>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32145" cy="4342046"/>
                    </a:xfrm>
                    <a:prstGeom prst="rect">
                      <a:avLst/>
                    </a:prstGeom>
                  </pic:spPr>
                </pic:pic>
              </a:graphicData>
            </a:graphic>
          </wp:inline>
        </w:drawing>
      </w:r>
    </w:p>
    <w:p w:rsidR="00BD1181" w:rsidRDefault="00BE5BB6">
      <w:pPr>
        <w:spacing w:after="150"/>
      </w:pPr>
      <w:r>
        <w:rPr>
          <w:noProof/>
        </w:rPr>
        <w:drawing>
          <wp:inline distT="0" distB="0" distL="0" distR="0">
            <wp:extent cx="5732145" cy="434204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32145" cy="4342046"/>
                    </a:xfrm>
                    <a:prstGeom prst="rect">
                      <a:avLst/>
                    </a:prstGeom>
                  </pic:spPr>
                </pic:pic>
              </a:graphicData>
            </a:graphic>
          </wp:inline>
        </w:drawing>
      </w:r>
    </w:p>
    <w:p w:rsidR="00BD1181" w:rsidRDefault="00BE5BB6">
      <w:pPr>
        <w:spacing w:after="150"/>
      </w:pPr>
      <w:r>
        <w:rPr>
          <w:noProof/>
        </w:rPr>
        <w:lastRenderedPageBreak/>
        <w:drawing>
          <wp:inline distT="0" distB="0" distL="0" distR="0">
            <wp:extent cx="5732145" cy="434204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32145" cy="4342046"/>
                    </a:xfrm>
                    <a:prstGeom prst="rect">
                      <a:avLst/>
                    </a:prstGeom>
                  </pic:spPr>
                </pic:pic>
              </a:graphicData>
            </a:graphic>
          </wp:inline>
        </w:drawing>
      </w:r>
    </w:p>
    <w:p w:rsidR="00BD1181" w:rsidRDefault="00BE5BB6">
      <w:pPr>
        <w:spacing w:after="150"/>
      </w:pPr>
      <w:r>
        <w:rPr>
          <w:noProof/>
        </w:rPr>
        <w:drawing>
          <wp:inline distT="0" distB="0" distL="0" distR="0">
            <wp:extent cx="5732145" cy="4342046"/>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32145" cy="4342046"/>
                    </a:xfrm>
                    <a:prstGeom prst="rect">
                      <a:avLst/>
                    </a:prstGeom>
                  </pic:spPr>
                </pic:pic>
              </a:graphicData>
            </a:graphic>
          </wp:inline>
        </w:drawing>
      </w:r>
    </w:p>
    <w:p w:rsidR="00BD1181" w:rsidRDefault="00BE5BB6">
      <w:pPr>
        <w:spacing w:after="150"/>
      </w:pPr>
      <w:r>
        <w:rPr>
          <w:noProof/>
        </w:rPr>
        <w:lastRenderedPageBreak/>
        <w:drawing>
          <wp:inline distT="0" distB="0" distL="0" distR="0">
            <wp:extent cx="5732145" cy="434204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32145" cy="4342046"/>
                    </a:xfrm>
                    <a:prstGeom prst="rect">
                      <a:avLst/>
                    </a:prstGeom>
                  </pic:spPr>
                </pic:pic>
              </a:graphicData>
            </a:graphic>
          </wp:inline>
        </w:drawing>
      </w:r>
    </w:p>
    <w:p w:rsidR="00BD1181" w:rsidRDefault="00BE5BB6">
      <w:pPr>
        <w:spacing w:after="150"/>
      </w:pPr>
      <w:r>
        <w:rPr>
          <w:noProof/>
        </w:rPr>
        <w:drawing>
          <wp:inline distT="0" distB="0" distL="0" distR="0">
            <wp:extent cx="5732145" cy="4342046"/>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32145" cy="4342046"/>
                    </a:xfrm>
                    <a:prstGeom prst="rect">
                      <a:avLst/>
                    </a:prstGeom>
                  </pic:spPr>
                </pic:pic>
              </a:graphicData>
            </a:graphic>
          </wp:inline>
        </w:drawing>
      </w:r>
    </w:p>
    <w:p w:rsidR="00BD1181" w:rsidRDefault="00BE5BB6">
      <w:pPr>
        <w:spacing w:after="150"/>
      </w:pPr>
      <w:r>
        <w:rPr>
          <w:noProof/>
        </w:rPr>
        <w:lastRenderedPageBreak/>
        <w:drawing>
          <wp:inline distT="0" distB="0" distL="0" distR="0">
            <wp:extent cx="5732145" cy="4342046"/>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32145" cy="4342046"/>
                    </a:xfrm>
                    <a:prstGeom prst="rect">
                      <a:avLst/>
                    </a:prstGeom>
                  </pic:spPr>
                </pic:pic>
              </a:graphicData>
            </a:graphic>
          </wp:inline>
        </w:drawing>
      </w:r>
    </w:p>
    <w:p w:rsidR="00BD1181" w:rsidRDefault="00BE5BB6">
      <w:pPr>
        <w:spacing w:after="150"/>
      </w:pPr>
      <w:r>
        <w:rPr>
          <w:noProof/>
        </w:rPr>
        <w:drawing>
          <wp:inline distT="0" distB="0" distL="0" distR="0">
            <wp:extent cx="5732145" cy="4342046"/>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32145" cy="4342046"/>
                    </a:xfrm>
                    <a:prstGeom prst="rect">
                      <a:avLst/>
                    </a:prstGeom>
                  </pic:spPr>
                </pic:pic>
              </a:graphicData>
            </a:graphic>
          </wp:inline>
        </w:drawing>
      </w:r>
    </w:p>
    <w:p w:rsidR="00BD1181" w:rsidRDefault="00BE5BB6">
      <w:pPr>
        <w:spacing w:after="150"/>
      </w:pPr>
      <w:r>
        <w:rPr>
          <w:noProof/>
        </w:rPr>
        <w:lastRenderedPageBreak/>
        <w:drawing>
          <wp:inline distT="0" distB="0" distL="0" distR="0">
            <wp:extent cx="5732145" cy="4342046"/>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32145" cy="4342046"/>
                    </a:xfrm>
                    <a:prstGeom prst="rect">
                      <a:avLst/>
                    </a:prstGeom>
                  </pic:spPr>
                </pic:pic>
              </a:graphicData>
            </a:graphic>
          </wp:inline>
        </w:drawing>
      </w:r>
    </w:p>
    <w:p w:rsidR="00BD1181" w:rsidRDefault="00BE5BB6">
      <w:pPr>
        <w:spacing w:after="150"/>
      </w:pPr>
      <w:r>
        <w:rPr>
          <w:noProof/>
        </w:rPr>
        <w:drawing>
          <wp:inline distT="0" distB="0" distL="0" distR="0">
            <wp:extent cx="5732145" cy="4342046"/>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32145" cy="4342046"/>
                    </a:xfrm>
                    <a:prstGeom prst="rect">
                      <a:avLst/>
                    </a:prstGeom>
                  </pic:spPr>
                </pic:pic>
              </a:graphicData>
            </a:graphic>
          </wp:inline>
        </w:drawing>
      </w:r>
    </w:p>
    <w:p w:rsidR="00BD1181" w:rsidRDefault="00BE5BB6">
      <w:pPr>
        <w:spacing w:after="150"/>
      </w:pPr>
      <w:r>
        <w:rPr>
          <w:noProof/>
        </w:rPr>
        <w:lastRenderedPageBreak/>
        <w:drawing>
          <wp:inline distT="0" distB="0" distL="0" distR="0">
            <wp:extent cx="5732145" cy="4342046"/>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32145" cy="4342046"/>
                    </a:xfrm>
                    <a:prstGeom prst="rect">
                      <a:avLst/>
                    </a:prstGeom>
                  </pic:spPr>
                </pic:pic>
              </a:graphicData>
            </a:graphic>
          </wp:inline>
        </w:drawing>
      </w:r>
    </w:p>
    <w:p w:rsidR="00BD1181" w:rsidRDefault="00BE5BB6">
      <w:pPr>
        <w:spacing w:after="150"/>
      </w:pPr>
      <w:r>
        <w:rPr>
          <w:noProof/>
        </w:rPr>
        <w:drawing>
          <wp:inline distT="0" distB="0" distL="0" distR="0">
            <wp:extent cx="5732145" cy="4342046"/>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32145" cy="4342046"/>
                    </a:xfrm>
                    <a:prstGeom prst="rect">
                      <a:avLst/>
                    </a:prstGeom>
                  </pic:spPr>
                </pic:pic>
              </a:graphicData>
            </a:graphic>
          </wp:inline>
        </w:drawing>
      </w:r>
    </w:p>
    <w:p w:rsidR="00BD1181" w:rsidRDefault="00BE5BB6">
      <w:pPr>
        <w:spacing w:after="150"/>
      </w:pPr>
      <w:r>
        <w:rPr>
          <w:noProof/>
        </w:rPr>
        <w:lastRenderedPageBreak/>
        <w:drawing>
          <wp:inline distT="0" distB="0" distL="0" distR="0">
            <wp:extent cx="5732145" cy="4342046"/>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32145" cy="4342046"/>
                    </a:xfrm>
                    <a:prstGeom prst="rect">
                      <a:avLst/>
                    </a:prstGeom>
                  </pic:spPr>
                </pic:pic>
              </a:graphicData>
            </a:graphic>
          </wp:inline>
        </w:drawing>
      </w:r>
    </w:p>
    <w:p w:rsidR="00BD1181" w:rsidRDefault="00BE5BB6">
      <w:pPr>
        <w:spacing w:after="150"/>
      </w:pPr>
      <w:r>
        <w:rPr>
          <w:noProof/>
        </w:rPr>
        <w:drawing>
          <wp:inline distT="0" distB="0" distL="0" distR="0">
            <wp:extent cx="5732145" cy="4342046"/>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32145" cy="4342046"/>
                    </a:xfrm>
                    <a:prstGeom prst="rect">
                      <a:avLst/>
                    </a:prstGeom>
                  </pic:spPr>
                </pic:pic>
              </a:graphicData>
            </a:graphic>
          </wp:inline>
        </w:drawing>
      </w:r>
    </w:p>
    <w:p w:rsidR="00BD1181" w:rsidRDefault="00BE5BB6">
      <w:pPr>
        <w:spacing w:after="150"/>
      </w:pPr>
      <w:r>
        <w:rPr>
          <w:noProof/>
        </w:rPr>
        <w:lastRenderedPageBreak/>
        <w:drawing>
          <wp:inline distT="0" distB="0" distL="0" distR="0">
            <wp:extent cx="5732145" cy="4342046"/>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32145" cy="4342046"/>
                    </a:xfrm>
                    <a:prstGeom prst="rect">
                      <a:avLst/>
                    </a:prstGeom>
                  </pic:spPr>
                </pic:pic>
              </a:graphicData>
            </a:graphic>
          </wp:inline>
        </w:drawing>
      </w:r>
    </w:p>
    <w:p w:rsidR="00BD1181" w:rsidRDefault="00BE5BB6">
      <w:pPr>
        <w:spacing w:after="150"/>
      </w:pPr>
      <w:r>
        <w:rPr>
          <w:noProof/>
        </w:rPr>
        <w:drawing>
          <wp:inline distT="0" distB="0" distL="0" distR="0">
            <wp:extent cx="5732145" cy="4342046"/>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32145" cy="4342046"/>
                    </a:xfrm>
                    <a:prstGeom prst="rect">
                      <a:avLst/>
                    </a:prstGeom>
                  </pic:spPr>
                </pic:pic>
              </a:graphicData>
            </a:graphic>
          </wp:inline>
        </w:drawing>
      </w:r>
    </w:p>
    <w:p w:rsidR="00BD1181" w:rsidRDefault="00BE5BB6">
      <w:pPr>
        <w:spacing w:after="150"/>
      </w:pPr>
      <w:r>
        <w:rPr>
          <w:noProof/>
        </w:rPr>
        <w:lastRenderedPageBreak/>
        <w:drawing>
          <wp:inline distT="0" distB="0" distL="0" distR="0">
            <wp:extent cx="5732145" cy="4342046"/>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32145" cy="4342046"/>
                    </a:xfrm>
                    <a:prstGeom prst="rect">
                      <a:avLst/>
                    </a:prstGeom>
                  </pic:spPr>
                </pic:pic>
              </a:graphicData>
            </a:graphic>
          </wp:inline>
        </w:drawing>
      </w:r>
    </w:p>
    <w:p w:rsidR="00BD1181" w:rsidRDefault="00BE5BB6">
      <w:pPr>
        <w:spacing w:after="150"/>
      </w:pPr>
      <w:r>
        <w:rPr>
          <w:noProof/>
        </w:rPr>
        <w:drawing>
          <wp:inline distT="0" distB="0" distL="0" distR="0">
            <wp:extent cx="5732145" cy="4342046"/>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32145" cy="4342046"/>
                    </a:xfrm>
                    <a:prstGeom prst="rect">
                      <a:avLst/>
                    </a:prstGeom>
                  </pic:spPr>
                </pic:pic>
              </a:graphicData>
            </a:graphic>
          </wp:inline>
        </w:drawing>
      </w:r>
    </w:p>
    <w:p w:rsidR="00BD1181" w:rsidRDefault="00BE5BB6">
      <w:pPr>
        <w:spacing w:after="150"/>
      </w:pPr>
      <w:r>
        <w:rPr>
          <w:noProof/>
        </w:rPr>
        <w:lastRenderedPageBreak/>
        <w:drawing>
          <wp:inline distT="0" distB="0" distL="0" distR="0">
            <wp:extent cx="5732145" cy="4342046"/>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32145" cy="4342046"/>
                    </a:xfrm>
                    <a:prstGeom prst="rect">
                      <a:avLst/>
                    </a:prstGeom>
                  </pic:spPr>
                </pic:pic>
              </a:graphicData>
            </a:graphic>
          </wp:inline>
        </w:drawing>
      </w:r>
    </w:p>
    <w:p w:rsidR="00BD1181" w:rsidRDefault="00BE5BB6">
      <w:pPr>
        <w:spacing w:after="150"/>
      </w:pPr>
      <w:r>
        <w:rPr>
          <w:noProof/>
        </w:rPr>
        <w:drawing>
          <wp:inline distT="0" distB="0" distL="0" distR="0">
            <wp:extent cx="5732145" cy="4342046"/>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32145" cy="4342046"/>
                    </a:xfrm>
                    <a:prstGeom prst="rect">
                      <a:avLst/>
                    </a:prstGeom>
                  </pic:spPr>
                </pic:pic>
              </a:graphicData>
            </a:graphic>
          </wp:inline>
        </w:drawing>
      </w:r>
    </w:p>
    <w:p w:rsidR="00BD1181" w:rsidRDefault="00BE5BB6">
      <w:pPr>
        <w:spacing w:after="150"/>
      </w:pPr>
      <w:r>
        <w:rPr>
          <w:noProof/>
        </w:rPr>
        <w:lastRenderedPageBreak/>
        <w:drawing>
          <wp:inline distT="0" distB="0" distL="0" distR="0">
            <wp:extent cx="5732145" cy="4342046"/>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32145" cy="4342046"/>
                    </a:xfrm>
                    <a:prstGeom prst="rect">
                      <a:avLst/>
                    </a:prstGeom>
                  </pic:spPr>
                </pic:pic>
              </a:graphicData>
            </a:graphic>
          </wp:inline>
        </w:drawing>
      </w:r>
    </w:p>
    <w:p w:rsidR="00BD1181" w:rsidRDefault="00BE5BB6">
      <w:pPr>
        <w:spacing w:after="150"/>
      </w:pPr>
      <w:r>
        <w:rPr>
          <w:noProof/>
        </w:rPr>
        <w:drawing>
          <wp:inline distT="0" distB="0" distL="0" distR="0">
            <wp:extent cx="5732145" cy="4342046"/>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32145" cy="4342046"/>
                    </a:xfrm>
                    <a:prstGeom prst="rect">
                      <a:avLst/>
                    </a:prstGeom>
                  </pic:spPr>
                </pic:pic>
              </a:graphicData>
            </a:graphic>
          </wp:inline>
        </w:drawing>
      </w:r>
    </w:p>
    <w:p w:rsidR="00BD1181" w:rsidRDefault="00BE5BB6">
      <w:pPr>
        <w:spacing w:after="150"/>
      </w:pPr>
      <w:r>
        <w:rPr>
          <w:noProof/>
        </w:rPr>
        <w:lastRenderedPageBreak/>
        <w:drawing>
          <wp:inline distT="0" distB="0" distL="0" distR="0">
            <wp:extent cx="5732145" cy="434204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32145" cy="4342046"/>
                    </a:xfrm>
                    <a:prstGeom prst="rect">
                      <a:avLst/>
                    </a:prstGeom>
                  </pic:spPr>
                </pic:pic>
              </a:graphicData>
            </a:graphic>
          </wp:inline>
        </w:drawing>
      </w:r>
    </w:p>
    <w:p w:rsidR="00BD1181" w:rsidRDefault="00BE5BB6">
      <w:pPr>
        <w:spacing w:after="150"/>
      </w:pPr>
      <w:r>
        <w:rPr>
          <w:noProof/>
        </w:rPr>
        <w:drawing>
          <wp:inline distT="0" distB="0" distL="0" distR="0">
            <wp:extent cx="5732145" cy="4342046"/>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32145" cy="4342046"/>
                    </a:xfrm>
                    <a:prstGeom prst="rect">
                      <a:avLst/>
                    </a:prstGeom>
                  </pic:spPr>
                </pic:pic>
              </a:graphicData>
            </a:graphic>
          </wp:inline>
        </w:drawing>
      </w:r>
    </w:p>
    <w:p w:rsidR="00BD1181" w:rsidRDefault="00BE5BB6">
      <w:pPr>
        <w:spacing w:after="150"/>
      </w:pPr>
      <w:r>
        <w:rPr>
          <w:noProof/>
        </w:rPr>
        <w:lastRenderedPageBreak/>
        <w:drawing>
          <wp:inline distT="0" distB="0" distL="0" distR="0">
            <wp:extent cx="5732145" cy="4342046"/>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32145" cy="4342046"/>
                    </a:xfrm>
                    <a:prstGeom prst="rect">
                      <a:avLst/>
                    </a:prstGeom>
                  </pic:spPr>
                </pic:pic>
              </a:graphicData>
            </a:graphic>
          </wp:inline>
        </w:drawing>
      </w:r>
    </w:p>
    <w:p w:rsidR="00BD1181" w:rsidRDefault="00BE5BB6">
      <w:pPr>
        <w:spacing w:after="150"/>
      </w:pPr>
      <w:r>
        <w:rPr>
          <w:noProof/>
        </w:rPr>
        <w:drawing>
          <wp:inline distT="0" distB="0" distL="0" distR="0">
            <wp:extent cx="5732145" cy="4342046"/>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732145" cy="4342046"/>
                    </a:xfrm>
                    <a:prstGeom prst="rect">
                      <a:avLst/>
                    </a:prstGeom>
                  </pic:spPr>
                </pic:pic>
              </a:graphicData>
            </a:graphic>
          </wp:inline>
        </w:drawing>
      </w:r>
    </w:p>
    <w:p w:rsidR="00BD1181" w:rsidRDefault="00BE5BB6">
      <w:pPr>
        <w:spacing w:after="150"/>
      </w:pPr>
      <w:r>
        <w:rPr>
          <w:noProof/>
        </w:rPr>
        <w:lastRenderedPageBreak/>
        <w:drawing>
          <wp:inline distT="0" distB="0" distL="0" distR="0">
            <wp:extent cx="5732145" cy="4342046"/>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732145" cy="4342046"/>
                    </a:xfrm>
                    <a:prstGeom prst="rect">
                      <a:avLst/>
                    </a:prstGeom>
                  </pic:spPr>
                </pic:pic>
              </a:graphicData>
            </a:graphic>
          </wp:inline>
        </w:drawing>
      </w:r>
    </w:p>
    <w:p w:rsidR="00BD1181" w:rsidRDefault="00BE5BB6">
      <w:pPr>
        <w:spacing w:after="150"/>
      </w:pPr>
      <w:r>
        <w:rPr>
          <w:noProof/>
        </w:rPr>
        <w:drawing>
          <wp:inline distT="0" distB="0" distL="0" distR="0">
            <wp:extent cx="5732145" cy="4342046"/>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32145" cy="4342046"/>
                    </a:xfrm>
                    <a:prstGeom prst="rect">
                      <a:avLst/>
                    </a:prstGeom>
                  </pic:spPr>
                </pic:pic>
              </a:graphicData>
            </a:graphic>
          </wp:inline>
        </w:drawing>
      </w:r>
    </w:p>
    <w:p w:rsidR="00BD1181" w:rsidRDefault="00BE5BB6">
      <w:pPr>
        <w:spacing w:after="150"/>
      </w:pPr>
      <w:r>
        <w:rPr>
          <w:noProof/>
        </w:rPr>
        <w:lastRenderedPageBreak/>
        <w:drawing>
          <wp:inline distT="0" distB="0" distL="0" distR="0">
            <wp:extent cx="5732145" cy="4342046"/>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32145" cy="4342046"/>
                    </a:xfrm>
                    <a:prstGeom prst="rect">
                      <a:avLst/>
                    </a:prstGeom>
                  </pic:spPr>
                </pic:pic>
              </a:graphicData>
            </a:graphic>
          </wp:inline>
        </w:drawing>
      </w:r>
    </w:p>
    <w:p w:rsidR="00BD1181" w:rsidRDefault="00BE5BB6">
      <w:pPr>
        <w:spacing w:after="150"/>
      </w:pPr>
      <w:r>
        <w:rPr>
          <w:noProof/>
        </w:rPr>
        <w:drawing>
          <wp:inline distT="0" distB="0" distL="0" distR="0">
            <wp:extent cx="5732145" cy="4342046"/>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32145" cy="4342046"/>
                    </a:xfrm>
                    <a:prstGeom prst="rect">
                      <a:avLst/>
                    </a:prstGeom>
                  </pic:spPr>
                </pic:pic>
              </a:graphicData>
            </a:graphic>
          </wp:inline>
        </w:drawing>
      </w:r>
    </w:p>
    <w:p w:rsidR="00BD1181" w:rsidRDefault="00BE5BB6">
      <w:pPr>
        <w:spacing w:after="150"/>
      </w:pPr>
      <w:r>
        <w:rPr>
          <w:noProof/>
        </w:rPr>
        <w:lastRenderedPageBreak/>
        <w:drawing>
          <wp:inline distT="0" distB="0" distL="0" distR="0">
            <wp:extent cx="5732145" cy="4342046"/>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732145" cy="4342046"/>
                    </a:xfrm>
                    <a:prstGeom prst="rect">
                      <a:avLst/>
                    </a:prstGeom>
                  </pic:spPr>
                </pic:pic>
              </a:graphicData>
            </a:graphic>
          </wp:inline>
        </w:drawing>
      </w:r>
    </w:p>
    <w:p w:rsidR="00BD1181" w:rsidRDefault="00BE5BB6">
      <w:pPr>
        <w:spacing w:after="150"/>
      </w:pPr>
      <w:r>
        <w:rPr>
          <w:noProof/>
        </w:rPr>
        <w:drawing>
          <wp:inline distT="0" distB="0" distL="0" distR="0">
            <wp:extent cx="5732145" cy="4342046"/>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32145" cy="4342046"/>
                    </a:xfrm>
                    <a:prstGeom prst="rect">
                      <a:avLst/>
                    </a:prstGeom>
                  </pic:spPr>
                </pic:pic>
              </a:graphicData>
            </a:graphic>
          </wp:inline>
        </w:drawing>
      </w:r>
    </w:p>
    <w:p w:rsidR="00BD1181" w:rsidRDefault="00BE5BB6">
      <w:pPr>
        <w:spacing w:after="150"/>
      </w:pPr>
      <w:r>
        <w:rPr>
          <w:noProof/>
        </w:rPr>
        <w:lastRenderedPageBreak/>
        <w:drawing>
          <wp:inline distT="0" distB="0" distL="0" distR="0">
            <wp:extent cx="5732145" cy="4342046"/>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732145" cy="4342046"/>
                    </a:xfrm>
                    <a:prstGeom prst="rect">
                      <a:avLst/>
                    </a:prstGeom>
                  </pic:spPr>
                </pic:pic>
              </a:graphicData>
            </a:graphic>
          </wp:inline>
        </w:drawing>
      </w:r>
    </w:p>
    <w:p w:rsidR="00BD1181" w:rsidRDefault="00BE5BB6">
      <w:pPr>
        <w:spacing w:after="150"/>
      </w:pPr>
      <w:r>
        <w:rPr>
          <w:noProof/>
        </w:rPr>
        <w:drawing>
          <wp:inline distT="0" distB="0" distL="0" distR="0">
            <wp:extent cx="5732145" cy="4342046"/>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732145" cy="4342046"/>
                    </a:xfrm>
                    <a:prstGeom prst="rect">
                      <a:avLst/>
                    </a:prstGeom>
                  </pic:spPr>
                </pic:pic>
              </a:graphicData>
            </a:graphic>
          </wp:inline>
        </w:drawing>
      </w:r>
    </w:p>
    <w:p w:rsidR="00BD1181" w:rsidRDefault="00BE5BB6">
      <w:pPr>
        <w:spacing w:after="150"/>
      </w:pPr>
      <w:r>
        <w:rPr>
          <w:noProof/>
        </w:rPr>
        <w:lastRenderedPageBreak/>
        <w:drawing>
          <wp:inline distT="0" distB="0" distL="0" distR="0">
            <wp:extent cx="5732145" cy="4342046"/>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732145" cy="4342046"/>
                    </a:xfrm>
                    <a:prstGeom prst="rect">
                      <a:avLst/>
                    </a:prstGeom>
                  </pic:spPr>
                </pic:pic>
              </a:graphicData>
            </a:graphic>
          </wp:inline>
        </w:drawing>
      </w:r>
    </w:p>
    <w:p w:rsidR="00BD1181" w:rsidRDefault="00BE5BB6">
      <w:pPr>
        <w:spacing w:after="150"/>
      </w:pPr>
      <w:r>
        <w:rPr>
          <w:noProof/>
        </w:rPr>
        <w:drawing>
          <wp:inline distT="0" distB="0" distL="0" distR="0">
            <wp:extent cx="5732145" cy="4342046"/>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32145" cy="4342046"/>
                    </a:xfrm>
                    <a:prstGeom prst="rect">
                      <a:avLst/>
                    </a:prstGeom>
                  </pic:spPr>
                </pic:pic>
              </a:graphicData>
            </a:graphic>
          </wp:inline>
        </w:drawing>
      </w:r>
    </w:p>
    <w:p w:rsidR="00BD1181" w:rsidRDefault="00BE5BB6">
      <w:pPr>
        <w:spacing w:after="150"/>
      </w:pPr>
      <w:r>
        <w:rPr>
          <w:noProof/>
        </w:rPr>
        <w:lastRenderedPageBreak/>
        <w:drawing>
          <wp:inline distT="0" distB="0" distL="0" distR="0">
            <wp:extent cx="5732145" cy="4342046"/>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32145" cy="4342046"/>
                    </a:xfrm>
                    <a:prstGeom prst="rect">
                      <a:avLst/>
                    </a:prstGeom>
                  </pic:spPr>
                </pic:pic>
              </a:graphicData>
            </a:graphic>
          </wp:inline>
        </w:drawing>
      </w:r>
    </w:p>
    <w:p w:rsidR="00BD1181" w:rsidRDefault="00BE5BB6">
      <w:pPr>
        <w:spacing w:after="150"/>
      </w:pPr>
      <w:r>
        <w:rPr>
          <w:noProof/>
        </w:rPr>
        <w:drawing>
          <wp:inline distT="0" distB="0" distL="0" distR="0">
            <wp:extent cx="5732145" cy="4342046"/>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32145" cy="4342046"/>
                    </a:xfrm>
                    <a:prstGeom prst="rect">
                      <a:avLst/>
                    </a:prstGeom>
                  </pic:spPr>
                </pic:pic>
              </a:graphicData>
            </a:graphic>
          </wp:inline>
        </w:drawing>
      </w:r>
    </w:p>
    <w:p w:rsidR="00BD1181" w:rsidRDefault="00BE5BB6">
      <w:pPr>
        <w:spacing w:after="150"/>
      </w:pPr>
      <w:r>
        <w:rPr>
          <w:noProof/>
        </w:rPr>
        <w:lastRenderedPageBreak/>
        <w:drawing>
          <wp:inline distT="0" distB="0" distL="0" distR="0">
            <wp:extent cx="5732145" cy="4342046"/>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732145" cy="4342046"/>
                    </a:xfrm>
                    <a:prstGeom prst="rect">
                      <a:avLst/>
                    </a:prstGeom>
                  </pic:spPr>
                </pic:pic>
              </a:graphicData>
            </a:graphic>
          </wp:inline>
        </w:drawing>
      </w:r>
    </w:p>
    <w:p w:rsidR="00BD1181" w:rsidRDefault="00BE5BB6">
      <w:pPr>
        <w:spacing w:after="150"/>
      </w:pPr>
      <w:r>
        <w:rPr>
          <w:noProof/>
        </w:rPr>
        <w:drawing>
          <wp:inline distT="0" distB="0" distL="0" distR="0">
            <wp:extent cx="5732145" cy="4342046"/>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732145" cy="4342046"/>
                    </a:xfrm>
                    <a:prstGeom prst="rect">
                      <a:avLst/>
                    </a:prstGeom>
                  </pic:spPr>
                </pic:pic>
              </a:graphicData>
            </a:graphic>
          </wp:inline>
        </w:drawing>
      </w:r>
    </w:p>
    <w:p w:rsidR="00BD1181" w:rsidRDefault="00BE5BB6">
      <w:pPr>
        <w:spacing w:after="150"/>
      </w:pPr>
      <w:r>
        <w:rPr>
          <w:noProof/>
        </w:rPr>
        <w:lastRenderedPageBreak/>
        <w:drawing>
          <wp:inline distT="0" distB="0" distL="0" distR="0">
            <wp:extent cx="5732145" cy="4342046"/>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732145" cy="4342046"/>
                    </a:xfrm>
                    <a:prstGeom prst="rect">
                      <a:avLst/>
                    </a:prstGeom>
                  </pic:spPr>
                </pic:pic>
              </a:graphicData>
            </a:graphic>
          </wp:inline>
        </w:drawing>
      </w:r>
    </w:p>
    <w:p w:rsidR="00BD1181" w:rsidRDefault="00BE5BB6">
      <w:pPr>
        <w:spacing w:after="150"/>
      </w:pPr>
      <w:r>
        <w:rPr>
          <w:noProof/>
        </w:rPr>
        <w:drawing>
          <wp:inline distT="0" distB="0" distL="0" distR="0">
            <wp:extent cx="5732145" cy="4342046"/>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732145" cy="4342046"/>
                    </a:xfrm>
                    <a:prstGeom prst="rect">
                      <a:avLst/>
                    </a:prstGeom>
                  </pic:spPr>
                </pic:pic>
              </a:graphicData>
            </a:graphic>
          </wp:inline>
        </w:drawing>
      </w:r>
    </w:p>
    <w:p w:rsidR="00BD1181" w:rsidRDefault="00BE5BB6">
      <w:pPr>
        <w:spacing w:after="150"/>
      </w:pPr>
      <w:r>
        <w:rPr>
          <w:noProof/>
        </w:rPr>
        <w:lastRenderedPageBreak/>
        <w:drawing>
          <wp:inline distT="0" distB="0" distL="0" distR="0">
            <wp:extent cx="5732145" cy="4342046"/>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732145" cy="4342046"/>
                    </a:xfrm>
                    <a:prstGeom prst="rect">
                      <a:avLst/>
                    </a:prstGeom>
                  </pic:spPr>
                </pic:pic>
              </a:graphicData>
            </a:graphic>
          </wp:inline>
        </w:drawing>
      </w:r>
    </w:p>
    <w:p w:rsidR="00BD1181" w:rsidRDefault="00BE5BB6">
      <w:pPr>
        <w:spacing w:after="150"/>
      </w:pPr>
      <w:r>
        <w:rPr>
          <w:noProof/>
        </w:rPr>
        <w:drawing>
          <wp:inline distT="0" distB="0" distL="0" distR="0">
            <wp:extent cx="5732145" cy="4342046"/>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732145" cy="4342046"/>
                    </a:xfrm>
                    <a:prstGeom prst="rect">
                      <a:avLst/>
                    </a:prstGeom>
                  </pic:spPr>
                </pic:pic>
              </a:graphicData>
            </a:graphic>
          </wp:inline>
        </w:drawing>
      </w:r>
    </w:p>
    <w:p w:rsidR="00BD1181" w:rsidRDefault="00BE5BB6">
      <w:pPr>
        <w:spacing w:after="150"/>
      </w:pPr>
      <w:r>
        <w:rPr>
          <w:noProof/>
        </w:rPr>
        <w:lastRenderedPageBreak/>
        <w:drawing>
          <wp:inline distT="0" distB="0" distL="0" distR="0">
            <wp:extent cx="5732145" cy="4342046"/>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732145" cy="4342046"/>
                    </a:xfrm>
                    <a:prstGeom prst="rect">
                      <a:avLst/>
                    </a:prstGeom>
                  </pic:spPr>
                </pic:pic>
              </a:graphicData>
            </a:graphic>
          </wp:inline>
        </w:drawing>
      </w:r>
    </w:p>
    <w:p w:rsidR="00BD1181" w:rsidRDefault="00BE5BB6">
      <w:pPr>
        <w:spacing w:after="150"/>
      </w:pPr>
      <w:r>
        <w:rPr>
          <w:noProof/>
        </w:rPr>
        <w:drawing>
          <wp:inline distT="0" distB="0" distL="0" distR="0">
            <wp:extent cx="5732145" cy="4342046"/>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732145" cy="4342046"/>
                    </a:xfrm>
                    <a:prstGeom prst="rect">
                      <a:avLst/>
                    </a:prstGeom>
                  </pic:spPr>
                </pic:pic>
              </a:graphicData>
            </a:graphic>
          </wp:inline>
        </w:drawing>
      </w:r>
    </w:p>
    <w:p w:rsidR="00BD1181" w:rsidRDefault="00BE5BB6">
      <w:pPr>
        <w:spacing w:after="150"/>
      </w:pPr>
      <w:r>
        <w:rPr>
          <w:noProof/>
        </w:rPr>
        <w:lastRenderedPageBreak/>
        <w:drawing>
          <wp:inline distT="0" distB="0" distL="0" distR="0">
            <wp:extent cx="5732145" cy="4342046"/>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732145" cy="4342046"/>
                    </a:xfrm>
                    <a:prstGeom prst="rect">
                      <a:avLst/>
                    </a:prstGeom>
                  </pic:spPr>
                </pic:pic>
              </a:graphicData>
            </a:graphic>
          </wp:inline>
        </w:drawing>
      </w:r>
    </w:p>
    <w:p w:rsidR="00BD1181" w:rsidRDefault="00BE5BB6">
      <w:pPr>
        <w:spacing w:after="150"/>
      </w:pPr>
      <w:r>
        <w:rPr>
          <w:noProof/>
        </w:rPr>
        <w:drawing>
          <wp:inline distT="0" distB="0" distL="0" distR="0">
            <wp:extent cx="5732145" cy="4342046"/>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732145" cy="4342046"/>
                    </a:xfrm>
                    <a:prstGeom prst="rect">
                      <a:avLst/>
                    </a:prstGeom>
                  </pic:spPr>
                </pic:pic>
              </a:graphicData>
            </a:graphic>
          </wp:inline>
        </w:drawing>
      </w:r>
    </w:p>
    <w:p w:rsidR="00BD1181" w:rsidRDefault="00BE5BB6">
      <w:pPr>
        <w:spacing w:after="150"/>
      </w:pPr>
      <w:r>
        <w:rPr>
          <w:noProof/>
        </w:rPr>
        <w:lastRenderedPageBreak/>
        <w:drawing>
          <wp:inline distT="0" distB="0" distL="0" distR="0">
            <wp:extent cx="5732145" cy="4342046"/>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732145" cy="4342046"/>
                    </a:xfrm>
                    <a:prstGeom prst="rect">
                      <a:avLst/>
                    </a:prstGeom>
                  </pic:spPr>
                </pic:pic>
              </a:graphicData>
            </a:graphic>
          </wp:inline>
        </w:drawing>
      </w:r>
    </w:p>
    <w:p w:rsidR="00BD1181" w:rsidRDefault="00BE5BB6">
      <w:pPr>
        <w:spacing w:after="150"/>
      </w:pPr>
      <w:r>
        <w:rPr>
          <w:noProof/>
        </w:rPr>
        <w:drawing>
          <wp:inline distT="0" distB="0" distL="0" distR="0">
            <wp:extent cx="5732145" cy="4342046"/>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732145" cy="4342046"/>
                    </a:xfrm>
                    <a:prstGeom prst="rect">
                      <a:avLst/>
                    </a:prstGeom>
                  </pic:spPr>
                </pic:pic>
              </a:graphicData>
            </a:graphic>
          </wp:inline>
        </w:drawing>
      </w:r>
    </w:p>
    <w:p w:rsidR="00BD1181" w:rsidRDefault="00BE5BB6">
      <w:pPr>
        <w:spacing w:after="150"/>
      </w:pPr>
      <w:r>
        <w:rPr>
          <w:noProof/>
        </w:rPr>
        <w:lastRenderedPageBreak/>
        <w:drawing>
          <wp:inline distT="0" distB="0" distL="0" distR="0">
            <wp:extent cx="5732145" cy="4342046"/>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732145" cy="4342046"/>
                    </a:xfrm>
                    <a:prstGeom prst="rect">
                      <a:avLst/>
                    </a:prstGeom>
                  </pic:spPr>
                </pic:pic>
              </a:graphicData>
            </a:graphic>
          </wp:inline>
        </w:drawing>
      </w:r>
    </w:p>
    <w:p w:rsidR="00BD1181" w:rsidRDefault="00BE5BB6">
      <w:pPr>
        <w:spacing w:after="150"/>
      </w:pPr>
      <w:r>
        <w:rPr>
          <w:noProof/>
        </w:rPr>
        <w:drawing>
          <wp:inline distT="0" distB="0" distL="0" distR="0">
            <wp:extent cx="5732145" cy="4342046"/>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732145" cy="4342046"/>
                    </a:xfrm>
                    <a:prstGeom prst="rect">
                      <a:avLst/>
                    </a:prstGeom>
                  </pic:spPr>
                </pic:pic>
              </a:graphicData>
            </a:graphic>
          </wp:inline>
        </w:drawing>
      </w:r>
    </w:p>
    <w:p w:rsidR="00BD1181" w:rsidRDefault="00BE5BB6">
      <w:pPr>
        <w:spacing w:after="150"/>
      </w:pPr>
      <w:r>
        <w:rPr>
          <w:noProof/>
        </w:rPr>
        <w:lastRenderedPageBreak/>
        <w:drawing>
          <wp:inline distT="0" distB="0" distL="0" distR="0">
            <wp:extent cx="5732145" cy="4342046"/>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732145" cy="4342046"/>
                    </a:xfrm>
                    <a:prstGeom prst="rect">
                      <a:avLst/>
                    </a:prstGeom>
                  </pic:spPr>
                </pic:pic>
              </a:graphicData>
            </a:graphic>
          </wp:inline>
        </w:drawing>
      </w:r>
    </w:p>
    <w:p w:rsidR="00BD1181" w:rsidRDefault="00BE5BB6">
      <w:pPr>
        <w:spacing w:after="150"/>
      </w:pPr>
      <w:r>
        <w:rPr>
          <w:noProof/>
        </w:rPr>
        <w:drawing>
          <wp:inline distT="0" distB="0" distL="0" distR="0">
            <wp:extent cx="5732145" cy="4342046"/>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732145" cy="4342046"/>
                    </a:xfrm>
                    <a:prstGeom prst="rect">
                      <a:avLst/>
                    </a:prstGeom>
                  </pic:spPr>
                </pic:pic>
              </a:graphicData>
            </a:graphic>
          </wp:inline>
        </w:drawing>
      </w:r>
    </w:p>
    <w:p w:rsidR="00BD1181" w:rsidRDefault="00BE5BB6">
      <w:pPr>
        <w:spacing w:after="150"/>
      </w:pPr>
      <w:r>
        <w:rPr>
          <w:noProof/>
        </w:rPr>
        <w:lastRenderedPageBreak/>
        <w:drawing>
          <wp:inline distT="0" distB="0" distL="0" distR="0">
            <wp:extent cx="5732145" cy="4342046"/>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732145" cy="4342046"/>
                    </a:xfrm>
                    <a:prstGeom prst="rect">
                      <a:avLst/>
                    </a:prstGeom>
                  </pic:spPr>
                </pic:pic>
              </a:graphicData>
            </a:graphic>
          </wp:inline>
        </w:drawing>
      </w:r>
    </w:p>
    <w:p w:rsidR="00BD1181" w:rsidRDefault="00BE5BB6">
      <w:pPr>
        <w:spacing w:after="150"/>
      </w:pPr>
      <w:r>
        <w:rPr>
          <w:noProof/>
        </w:rPr>
        <w:drawing>
          <wp:inline distT="0" distB="0" distL="0" distR="0">
            <wp:extent cx="5732145" cy="4342046"/>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732145" cy="4342046"/>
                    </a:xfrm>
                    <a:prstGeom prst="rect">
                      <a:avLst/>
                    </a:prstGeom>
                  </pic:spPr>
                </pic:pic>
              </a:graphicData>
            </a:graphic>
          </wp:inline>
        </w:drawing>
      </w:r>
    </w:p>
    <w:p w:rsidR="00BD1181" w:rsidRDefault="00BE5BB6">
      <w:pPr>
        <w:spacing w:after="150"/>
      </w:pPr>
      <w:r>
        <w:rPr>
          <w:noProof/>
        </w:rPr>
        <w:lastRenderedPageBreak/>
        <w:drawing>
          <wp:inline distT="0" distB="0" distL="0" distR="0">
            <wp:extent cx="5732145" cy="4342046"/>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732145" cy="4342046"/>
                    </a:xfrm>
                    <a:prstGeom prst="rect">
                      <a:avLst/>
                    </a:prstGeom>
                  </pic:spPr>
                </pic:pic>
              </a:graphicData>
            </a:graphic>
          </wp:inline>
        </w:drawing>
      </w:r>
    </w:p>
    <w:p w:rsidR="00BD1181" w:rsidRDefault="00BE5BB6">
      <w:pPr>
        <w:spacing w:after="150"/>
      </w:pPr>
      <w:r>
        <w:rPr>
          <w:noProof/>
        </w:rPr>
        <w:drawing>
          <wp:inline distT="0" distB="0" distL="0" distR="0">
            <wp:extent cx="5732145" cy="4342046"/>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732145" cy="4342046"/>
                    </a:xfrm>
                    <a:prstGeom prst="rect">
                      <a:avLst/>
                    </a:prstGeom>
                  </pic:spPr>
                </pic:pic>
              </a:graphicData>
            </a:graphic>
          </wp:inline>
        </w:drawing>
      </w:r>
    </w:p>
    <w:p w:rsidR="00BD1181" w:rsidRDefault="00BE5BB6">
      <w:pPr>
        <w:spacing w:after="150"/>
      </w:pPr>
      <w:r>
        <w:rPr>
          <w:noProof/>
        </w:rPr>
        <w:lastRenderedPageBreak/>
        <w:drawing>
          <wp:inline distT="0" distB="0" distL="0" distR="0">
            <wp:extent cx="5732145" cy="4342046"/>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732145" cy="4342046"/>
                    </a:xfrm>
                    <a:prstGeom prst="rect">
                      <a:avLst/>
                    </a:prstGeom>
                  </pic:spPr>
                </pic:pic>
              </a:graphicData>
            </a:graphic>
          </wp:inline>
        </w:drawing>
      </w:r>
    </w:p>
    <w:p w:rsidR="00BD1181" w:rsidRDefault="00BE5BB6">
      <w:pPr>
        <w:spacing w:after="150"/>
      </w:pPr>
      <w:r>
        <w:rPr>
          <w:noProof/>
        </w:rPr>
        <w:drawing>
          <wp:inline distT="0" distB="0" distL="0" distR="0">
            <wp:extent cx="5732145" cy="4342046"/>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732145" cy="4342046"/>
                    </a:xfrm>
                    <a:prstGeom prst="rect">
                      <a:avLst/>
                    </a:prstGeom>
                  </pic:spPr>
                </pic:pic>
              </a:graphicData>
            </a:graphic>
          </wp:inline>
        </w:drawing>
      </w:r>
    </w:p>
    <w:p w:rsidR="00BD1181" w:rsidRDefault="00BE5BB6">
      <w:pPr>
        <w:spacing w:after="150"/>
      </w:pPr>
      <w:r>
        <w:rPr>
          <w:noProof/>
        </w:rPr>
        <w:lastRenderedPageBreak/>
        <w:drawing>
          <wp:inline distT="0" distB="0" distL="0" distR="0">
            <wp:extent cx="5732145" cy="4342046"/>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732145" cy="4342046"/>
                    </a:xfrm>
                    <a:prstGeom prst="rect">
                      <a:avLst/>
                    </a:prstGeom>
                  </pic:spPr>
                </pic:pic>
              </a:graphicData>
            </a:graphic>
          </wp:inline>
        </w:drawing>
      </w:r>
    </w:p>
    <w:p w:rsidR="00BD1181" w:rsidRDefault="00BE5BB6">
      <w:pPr>
        <w:spacing w:after="150"/>
      </w:pPr>
      <w:r>
        <w:rPr>
          <w:noProof/>
        </w:rPr>
        <w:drawing>
          <wp:inline distT="0" distB="0" distL="0" distR="0">
            <wp:extent cx="5732145" cy="4342046"/>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732145" cy="4342046"/>
                    </a:xfrm>
                    <a:prstGeom prst="rect">
                      <a:avLst/>
                    </a:prstGeom>
                  </pic:spPr>
                </pic:pic>
              </a:graphicData>
            </a:graphic>
          </wp:inline>
        </w:drawing>
      </w:r>
    </w:p>
    <w:p w:rsidR="00BD1181" w:rsidRDefault="00BE5BB6">
      <w:pPr>
        <w:spacing w:after="150"/>
      </w:pPr>
      <w:r>
        <w:rPr>
          <w:noProof/>
        </w:rPr>
        <w:lastRenderedPageBreak/>
        <w:drawing>
          <wp:inline distT="0" distB="0" distL="0" distR="0">
            <wp:extent cx="5732145" cy="434204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732145" cy="4342046"/>
                    </a:xfrm>
                    <a:prstGeom prst="rect">
                      <a:avLst/>
                    </a:prstGeom>
                  </pic:spPr>
                </pic:pic>
              </a:graphicData>
            </a:graphic>
          </wp:inline>
        </w:drawing>
      </w:r>
    </w:p>
    <w:p w:rsidR="00BD1181" w:rsidRDefault="00BE5BB6">
      <w:pPr>
        <w:spacing w:after="150"/>
      </w:pPr>
      <w:r>
        <w:rPr>
          <w:noProof/>
        </w:rPr>
        <w:drawing>
          <wp:inline distT="0" distB="0" distL="0" distR="0">
            <wp:extent cx="5732145" cy="4342046"/>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732145" cy="4342046"/>
                    </a:xfrm>
                    <a:prstGeom prst="rect">
                      <a:avLst/>
                    </a:prstGeom>
                  </pic:spPr>
                </pic:pic>
              </a:graphicData>
            </a:graphic>
          </wp:inline>
        </w:drawing>
      </w:r>
    </w:p>
    <w:p w:rsidR="00BD1181" w:rsidRDefault="00BE5BB6">
      <w:pPr>
        <w:spacing w:after="150"/>
      </w:pPr>
      <w:r>
        <w:rPr>
          <w:noProof/>
        </w:rPr>
        <w:lastRenderedPageBreak/>
        <w:drawing>
          <wp:inline distT="0" distB="0" distL="0" distR="0">
            <wp:extent cx="5732145" cy="4342046"/>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732145" cy="4342046"/>
                    </a:xfrm>
                    <a:prstGeom prst="rect">
                      <a:avLst/>
                    </a:prstGeom>
                  </pic:spPr>
                </pic:pic>
              </a:graphicData>
            </a:graphic>
          </wp:inline>
        </w:drawing>
      </w:r>
    </w:p>
    <w:p w:rsidR="00BD1181" w:rsidRDefault="00BE5BB6">
      <w:pPr>
        <w:spacing w:after="150"/>
      </w:pPr>
      <w:r>
        <w:rPr>
          <w:noProof/>
        </w:rPr>
        <w:drawing>
          <wp:inline distT="0" distB="0" distL="0" distR="0">
            <wp:extent cx="5732145" cy="4342046"/>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732145" cy="4342046"/>
                    </a:xfrm>
                    <a:prstGeom prst="rect">
                      <a:avLst/>
                    </a:prstGeom>
                  </pic:spPr>
                </pic:pic>
              </a:graphicData>
            </a:graphic>
          </wp:inline>
        </w:drawing>
      </w:r>
    </w:p>
    <w:p w:rsidR="00BD1181" w:rsidRDefault="00BE5BB6">
      <w:pPr>
        <w:spacing w:after="150"/>
      </w:pPr>
      <w:r>
        <w:rPr>
          <w:noProof/>
        </w:rPr>
        <w:lastRenderedPageBreak/>
        <w:drawing>
          <wp:inline distT="0" distB="0" distL="0" distR="0">
            <wp:extent cx="5732145" cy="4342046"/>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732145" cy="4342046"/>
                    </a:xfrm>
                    <a:prstGeom prst="rect">
                      <a:avLst/>
                    </a:prstGeom>
                  </pic:spPr>
                </pic:pic>
              </a:graphicData>
            </a:graphic>
          </wp:inline>
        </w:drawing>
      </w:r>
    </w:p>
    <w:p w:rsidR="00BD1181" w:rsidRDefault="00BE5BB6">
      <w:pPr>
        <w:spacing w:after="150"/>
      </w:pPr>
      <w:r>
        <w:rPr>
          <w:noProof/>
        </w:rPr>
        <w:drawing>
          <wp:inline distT="0" distB="0" distL="0" distR="0">
            <wp:extent cx="5732145" cy="4342046"/>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732145" cy="4342046"/>
                    </a:xfrm>
                    <a:prstGeom prst="rect">
                      <a:avLst/>
                    </a:prstGeom>
                  </pic:spPr>
                </pic:pic>
              </a:graphicData>
            </a:graphic>
          </wp:inline>
        </w:drawing>
      </w:r>
    </w:p>
    <w:p w:rsidR="00BD1181" w:rsidRDefault="00BE5BB6">
      <w:pPr>
        <w:spacing w:after="150"/>
      </w:pPr>
      <w:r>
        <w:rPr>
          <w:noProof/>
        </w:rPr>
        <w:lastRenderedPageBreak/>
        <w:drawing>
          <wp:inline distT="0" distB="0" distL="0" distR="0">
            <wp:extent cx="5732145" cy="4342046"/>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732145" cy="4342046"/>
                    </a:xfrm>
                    <a:prstGeom prst="rect">
                      <a:avLst/>
                    </a:prstGeom>
                  </pic:spPr>
                </pic:pic>
              </a:graphicData>
            </a:graphic>
          </wp:inline>
        </w:drawing>
      </w:r>
    </w:p>
    <w:p w:rsidR="00BD1181" w:rsidRDefault="00BE5BB6">
      <w:pPr>
        <w:spacing w:after="150"/>
      </w:pPr>
      <w:r>
        <w:rPr>
          <w:noProof/>
        </w:rPr>
        <w:drawing>
          <wp:inline distT="0" distB="0" distL="0" distR="0">
            <wp:extent cx="5732145" cy="4342046"/>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732145" cy="4342046"/>
                    </a:xfrm>
                    <a:prstGeom prst="rect">
                      <a:avLst/>
                    </a:prstGeom>
                  </pic:spPr>
                </pic:pic>
              </a:graphicData>
            </a:graphic>
          </wp:inline>
        </w:drawing>
      </w:r>
    </w:p>
    <w:p w:rsidR="00BD1181" w:rsidRDefault="00BE5BB6">
      <w:pPr>
        <w:spacing w:after="150"/>
      </w:pPr>
      <w:r>
        <w:rPr>
          <w:noProof/>
        </w:rPr>
        <w:lastRenderedPageBreak/>
        <w:drawing>
          <wp:inline distT="0" distB="0" distL="0" distR="0">
            <wp:extent cx="5732145" cy="4342046"/>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732145" cy="4342046"/>
                    </a:xfrm>
                    <a:prstGeom prst="rect">
                      <a:avLst/>
                    </a:prstGeom>
                  </pic:spPr>
                </pic:pic>
              </a:graphicData>
            </a:graphic>
          </wp:inline>
        </w:drawing>
      </w:r>
    </w:p>
    <w:p w:rsidR="00BD1181" w:rsidRDefault="00BE5BB6">
      <w:pPr>
        <w:spacing w:after="150"/>
      </w:pPr>
      <w:r>
        <w:rPr>
          <w:noProof/>
        </w:rPr>
        <w:drawing>
          <wp:inline distT="0" distB="0" distL="0" distR="0">
            <wp:extent cx="5732145" cy="4342046"/>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732145" cy="4342046"/>
                    </a:xfrm>
                    <a:prstGeom prst="rect">
                      <a:avLst/>
                    </a:prstGeom>
                  </pic:spPr>
                </pic:pic>
              </a:graphicData>
            </a:graphic>
          </wp:inline>
        </w:drawing>
      </w:r>
    </w:p>
    <w:p w:rsidR="00BD1181" w:rsidRDefault="00BE5BB6">
      <w:pPr>
        <w:spacing w:after="150"/>
      </w:pPr>
      <w:r>
        <w:rPr>
          <w:noProof/>
        </w:rPr>
        <w:lastRenderedPageBreak/>
        <w:drawing>
          <wp:inline distT="0" distB="0" distL="0" distR="0">
            <wp:extent cx="5732145" cy="4342046"/>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732145" cy="4342046"/>
                    </a:xfrm>
                    <a:prstGeom prst="rect">
                      <a:avLst/>
                    </a:prstGeom>
                  </pic:spPr>
                </pic:pic>
              </a:graphicData>
            </a:graphic>
          </wp:inline>
        </w:drawing>
      </w:r>
    </w:p>
    <w:p w:rsidR="00BD1181" w:rsidRDefault="00BE5BB6">
      <w:pPr>
        <w:spacing w:after="150"/>
      </w:pPr>
      <w:r>
        <w:rPr>
          <w:noProof/>
        </w:rPr>
        <w:drawing>
          <wp:inline distT="0" distB="0" distL="0" distR="0">
            <wp:extent cx="5732145" cy="4342046"/>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732145" cy="4342046"/>
                    </a:xfrm>
                    <a:prstGeom prst="rect">
                      <a:avLst/>
                    </a:prstGeom>
                  </pic:spPr>
                </pic:pic>
              </a:graphicData>
            </a:graphic>
          </wp:inline>
        </w:drawing>
      </w:r>
    </w:p>
    <w:p w:rsidR="00BD1181" w:rsidRDefault="00BE5BB6">
      <w:pPr>
        <w:spacing w:after="150"/>
      </w:pPr>
      <w:r>
        <w:rPr>
          <w:noProof/>
        </w:rPr>
        <w:lastRenderedPageBreak/>
        <w:drawing>
          <wp:inline distT="0" distB="0" distL="0" distR="0">
            <wp:extent cx="5732145" cy="4342046"/>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732145" cy="4342046"/>
                    </a:xfrm>
                    <a:prstGeom prst="rect">
                      <a:avLst/>
                    </a:prstGeom>
                  </pic:spPr>
                </pic:pic>
              </a:graphicData>
            </a:graphic>
          </wp:inline>
        </w:drawing>
      </w:r>
    </w:p>
    <w:p w:rsidR="00BD1181" w:rsidRDefault="00BE5BB6">
      <w:pPr>
        <w:spacing w:after="150"/>
      </w:pPr>
      <w:r>
        <w:rPr>
          <w:noProof/>
        </w:rPr>
        <w:drawing>
          <wp:inline distT="0" distB="0" distL="0" distR="0">
            <wp:extent cx="5732145" cy="4342046"/>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732145" cy="4342046"/>
                    </a:xfrm>
                    <a:prstGeom prst="rect">
                      <a:avLst/>
                    </a:prstGeom>
                  </pic:spPr>
                </pic:pic>
              </a:graphicData>
            </a:graphic>
          </wp:inline>
        </w:drawing>
      </w:r>
    </w:p>
    <w:p w:rsidR="00BD1181" w:rsidRDefault="00BE5BB6">
      <w:pPr>
        <w:spacing w:after="150"/>
      </w:pPr>
      <w:r>
        <w:rPr>
          <w:noProof/>
        </w:rPr>
        <w:lastRenderedPageBreak/>
        <w:drawing>
          <wp:inline distT="0" distB="0" distL="0" distR="0">
            <wp:extent cx="5732145" cy="4342046"/>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732145" cy="4342046"/>
                    </a:xfrm>
                    <a:prstGeom prst="rect">
                      <a:avLst/>
                    </a:prstGeom>
                  </pic:spPr>
                </pic:pic>
              </a:graphicData>
            </a:graphic>
          </wp:inline>
        </w:drawing>
      </w:r>
    </w:p>
    <w:p w:rsidR="00BD1181" w:rsidRDefault="00BE5BB6">
      <w:pPr>
        <w:spacing w:after="150"/>
      </w:pPr>
      <w:r>
        <w:rPr>
          <w:noProof/>
        </w:rPr>
        <w:drawing>
          <wp:inline distT="0" distB="0" distL="0" distR="0">
            <wp:extent cx="5732145" cy="4342046"/>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732145" cy="4342046"/>
                    </a:xfrm>
                    <a:prstGeom prst="rect">
                      <a:avLst/>
                    </a:prstGeom>
                  </pic:spPr>
                </pic:pic>
              </a:graphicData>
            </a:graphic>
          </wp:inline>
        </w:drawing>
      </w:r>
    </w:p>
    <w:p w:rsidR="00BD1181" w:rsidRDefault="00BE5BB6">
      <w:pPr>
        <w:spacing w:after="120"/>
        <w:jc w:val="center"/>
      </w:pPr>
      <w:r>
        <w:rPr>
          <w:b/>
          <w:color w:val="000000"/>
        </w:rPr>
        <w:lastRenderedPageBreak/>
        <w:t>АНЕКС III</w:t>
      </w:r>
    </w:p>
    <w:p w:rsidR="00BD1181" w:rsidRDefault="00BE5BB6">
      <w:pPr>
        <w:spacing w:after="120"/>
        <w:jc w:val="center"/>
      </w:pPr>
      <w:r>
        <w:rPr>
          <w:b/>
          <w:color w:val="000000"/>
        </w:rPr>
        <w:t>ТЕКСТ ИЗЈАВЕ О ПОРЕКЛУ</w:t>
      </w:r>
    </w:p>
    <w:p w:rsidR="00BD1181" w:rsidRDefault="00BE5BB6">
      <w:pPr>
        <w:spacing w:after="150"/>
      </w:pPr>
      <w:r>
        <w:rPr>
          <w:color w:val="000000"/>
        </w:rPr>
        <w:t xml:space="preserve">Изјава о пореклу, чије је текст наведен у </w:t>
      </w:r>
      <w:r>
        <w:rPr>
          <w:color w:val="000000"/>
        </w:rPr>
        <w:t>наставку, мора бити израђена у складу са напоменама. Међутим, фусноте не морају бити приказане.</w:t>
      </w:r>
    </w:p>
    <w:p w:rsidR="00BD1181" w:rsidRDefault="00BE5BB6">
      <w:pPr>
        <w:spacing w:after="120"/>
        <w:jc w:val="center"/>
      </w:pPr>
      <w:r>
        <w:rPr>
          <w:b/>
          <w:color w:val="000000"/>
        </w:rPr>
        <w:t>Албанска верзија</w:t>
      </w:r>
    </w:p>
    <w:p w:rsidR="00BD1181" w:rsidRDefault="00BE5BB6">
      <w:pPr>
        <w:spacing w:after="150"/>
      </w:pPr>
      <w:r>
        <w:rPr>
          <w:color w:val="000000"/>
        </w:rPr>
        <w:t>Eksportuesi i produkteve të mbuluara nga ky dokument (autorizim doganor Nr. .............. (1)) deklaron që përveç rasteve kur tregohet qartësi</w:t>
      </w:r>
      <w:r>
        <w:rPr>
          <w:color w:val="000000"/>
        </w:rPr>
        <w:t>sht ndryshe, këto produkte janë me origjine preferenciale ……………..</w:t>
      </w:r>
      <w:r>
        <w:rPr>
          <w:color w:val="000000"/>
          <w:vertAlign w:val="superscript"/>
        </w:rPr>
        <w:t>(2)</w:t>
      </w:r>
      <w:r>
        <w:rPr>
          <w:color w:val="000000"/>
        </w:rPr>
        <w:t xml:space="preserve"> n në përputhje me Rregullat kalimtare të origjinës.</w:t>
      </w:r>
    </w:p>
    <w:p w:rsidR="00BD1181" w:rsidRDefault="00BE5BB6">
      <w:pPr>
        <w:spacing w:after="120"/>
        <w:jc w:val="center"/>
      </w:pPr>
      <w:r>
        <w:rPr>
          <w:b/>
          <w:color w:val="000000"/>
        </w:rPr>
        <w:t>Арапска верзија</w:t>
      </w:r>
    </w:p>
    <w:p w:rsidR="00BD1181" w:rsidRDefault="00BE5BB6">
      <w:bookmarkStart w:id="2" w:name="_idContainer135"/>
      <w:r>
        <w:rPr>
          <w:noProof/>
        </w:rPr>
        <w:drawing>
          <wp:inline distT="0" distB="0" distL="0" distR="0">
            <wp:extent cx="3255543" cy="243865"/>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3255543" cy="243865"/>
                    </a:xfrm>
                    <a:prstGeom prst="rect">
                      <a:avLst/>
                    </a:prstGeom>
                  </pic:spPr>
                </pic:pic>
              </a:graphicData>
            </a:graphic>
          </wp:inline>
        </w:drawing>
      </w:r>
    </w:p>
    <w:bookmarkEnd w:id="2"/>
    <w:p w:rsidR="00BD1181" w:rsidRDefault="00BE5BB6">
      <w:pPr>
        <w:spacing w:after="120"/>
        <w:jc w:val="center"/>
      </w:pPr>
      <w:r>
        <w:rPr>
          <w:b/>
          <w:color w:val="000000"/>
        </w:rPr>
        <w:t>Босанскохерцеговачка верзија</w:t>
      </w:r>
    </w:p>
    <w:p w:rsidR="00BD1181" w:rsidRDefault="00BE5BB6">
      <w:pPr>
        <w:spacing w:after="150"/>
      </w:pPr>
      <w:r>
        <w:rPr>
          <w:color w:val="000000"/>
        </w:rPr>
        <w:t>Izvoznik proizvoda obuhvaćenih ovom ispravom (carinsko ovlaštenje br. .... (1)) izjavlju</w:t>
      </w:r>
      <w:r>
        <w:rPr>
          <w:color w:val="000000"/>
        </w:rPr>
        <w:t xml:space="preserve">je da su, osim ako je to drugačije izričito navedeno, ovi proizvodi ....... </w:t>
      </w:r>
      <w:r>
        <w:rPr>
          <w:color w:val="000000"/>
          <w:vertAlign w:val="superscript"/>
        </w:rPr>
        <w:t>(2)</w:t>
      </w:r>
      <w:r>
        <w:rPr>
          <w:color w:val="000000"/>
        </w:rPr>
        <w:t xml:space="preserve"> preferencijalnog porijekla u skladu sa prijelaznim pravilima porijekla.</w:t>
      </w:r>
    </w:p>
    <w:p w:rsidR="00BD1181" w:rsidRDefault="00BE5BB6">
      <w:pPr>
        <w:spacing w:after="120"/>
        <w:jc w:val="center"/>
      </w:pPr>
      <w:r>
        <w:rPr>
          <w:b/>
          <w:color w:val="000000"/>
        </w:rPr>
        <w:t>Бугарска верзија</w:t>
      </w:r>
    </w:p>
    <w:p w:rsidR="00BD1181" w:rsidRDefault="00BE5BB6">
      <w:pPr>
        <w:spacing w:after="150"/>
      </w:pPr>
      <w:r>
        <w:rPr>
          <w:color w:val="000000"/>
        </w:rPr>
        <w:t>Износителят на продуктите, обхванати от този документ (митническо разрешение №………</w:t>
      </w:r>
      <w:r>
        <w:rPr>
          <w:color w:val="000000"/>
          <w:vertAlign w:val="superscript"/>
        </w:rPr>
        <w:t>(1)</w:t>
      </w:r>
      <w:r>
        <w:rPr>
          <w:color w:val="000000"/>
        </w:rPr>
        <w:t>) д</w:t>
      </w:r>
      <w:r>
        <w:rPr>
          <w:color w:val="000000"/>
        </w:rPr>
        <w:t>екларира, че освен където ясно е отбелязано друго, тези продукти са с ……………..</w:t>
      </w:r>
      <w:r>
        <w:rPr>
          <w:color w:val="000000"/>
          <w:vertAlign w:val="superscript"/>
        </w:rPr>
        <w:t>(2)</w:t>
      </w:r>
      <w:r>
        <w:rPr>
          <w:color w:val="000000"/>
        </w:rPr>
        <w:t xml:space="preserve"> преференциален произход съгласно преходните правила за произход.</w:t>
      </w:r>
    </w:p>
    <w:p w:rsidR="00BD1181" w:rsidRDefault="00BE5BB6">
      <w:pPr>
        <w:spacing w:after="120"/>
        <w:jc w:val="center"/>
      </w:pPr>
      <w:r>
        <w:rPr>
          <w:b/>
          <w:color w:val="000000"/>
        </w:rPr>
        <w:t>Хрватска верзија</w:t>
      </w:r>
    </w:p>
    <w:p w:rsidR="00BD1181" w:rsidRDefault="00BE5BB6">
      <w:pPr>
        <w:spacing w:after="150"/>
      </w:pPr>
      <w:r>
        <w:rPr>
          <w:color w:val="000000"/>
        </w:rPr>
        <w:t>Izvoznik proizvoda obuhvaćenih ovom ispravom (carinsko ovlaštenje br. ………</w:t>
      </w:r>
      <w:r>
        <w:rPr>
          <w:color w:val="000000"/>
          <w:vertAlign w:val="superscript"/>
        </w:rPr>
        <w:t>(1)</w:t>
      </w:r>
      <w:r>
        <w:rPr>
          <w:color w:val="000000"/>
        </w:rPr>
        <w:t>) izjavljuje da s</w:t>
      </w:r>
      <w:r>
        <w:rPr>
          <w:color w:val="000000"/>
        </w:rPr>
        <w:t>u, osim ako je drukčije izričito navedeno, ovi proizvodi……………..</w:t>
      </w:r>
      <w:r>
        <w:rPr>
          <w:color w:val="000000"/>
          <w:vertAlign w:val="superscript"/>
        </w:rPr>
        <w:t>(2)</w:t>
      </w:r>
      <w:r>
        <w:rPr>
          <w:color w:val="000000"/>
        </w:rPr>
        <w:t xml:space="preserve"> preferencijalnog podrijetla prema prijelaznim pravilima o podrijetlu.</w:t>
      </w:r>
    </w:p>
    <w:p w:rsidR="00BD1181" w:rsidRDefault="00BE5BB6">
      <w:pPr>
        <w:spacing w:after="120"/>
        <w:jc w:val="center"/>
      </w:pPr>
      <w:r>
        <w:rPr>
          <w:b/>
          <w:color w:val="000000"/>
        </w:rPr>
        <w:t>Чешка верзија</w:t>
      </w:r>
    </w:p>
    <w:p w:rsidR="00BD1181" w:rsidRDefault="00BE5BB6">
      <w:pPr>
        <w:spacing w:after="150"/>
      </w:pPr>
      <w:r>
        <w:rPr>
          <w:color w:val="000000"/>
        </w:rPr>
        <w:t>Vývozcevýrobků uvedenýchvtomtodokumentu (číslopovolení ………</w:t>
      </w:r>
      <w:r>
        <w:rPr>
          <w:color w:val="000000"/>
          <w:vertAlign w:val="superscript"/>
        </w:rPr>
        <w:t>(1)</w:t>
      </w:r>
      <w:r>
        <w:rPr>
          <w:color w:val="000000"/>
        </w:rPr>
        <w:t>) prohlašuje, žepodlepřechodnýchpravidelpůvo</w:t>
      </w:r>
      <w:r>
        <w:rPr>
          <w:color w:val="000000"/>
        </w:rPr>
        <w:t>dumají tytovýrobkykromě zřetelně označenýchpreferenční původv…………….</w:t>
      </w:r>
      <w:r>
        <w:rPr>
          <w:color w:val="000000"/>
          <w:vertAlign w:val="superscript"/>
        </w:rPr>
        <w:t>(2)</w:t>
      </w:r>
      <w:r>
        <w:rPr>
          <w:color w:val="000000"/>
        </w:rPr>
        <w:t>.</w:t>
      </w:r>
    </w:p>
    <w:p w:rsidR="00BD1181" w:rsidRDefault="00BE5BB6">
      <w:pPr>
        <w:spacing w:after="120"/>
        <w:jc w:val="center"/>
      </w:pPr>
      <w:r>
        <w:rPr>
          <w:b/>
          <w:color w:val="000000"/>
        </w:rPr>
        <w:t>Данска верзија</w:t>
      </w:r>
    </w:p>
    <w:p w:rsidR="00BD1181" w:rsidRDefault="00BE5BB6">
      <w:pPr>
        <w:spacing w:after="150"/>
      </w:pPr>
      <w:r>
        <w:rPr>
          <w:color w:val="000000"/>
        </w:rPr>
        <w:t>Eksportøren af varer, der er omfattet af nærværende dokument (toldmyndighedernes tilladelse nr. ………</w:t>
      </w:r>
      <w:r>
        <w:rPr>
          <w:color w:val="000000"/>
          <w:vertAlign w:val="superscript"/>
        </w:rPr>
        <w:t>(1)</w:t>
      </w:r>
      <w:r>
        <w:rPr>
          <w:color w:val="000000"/>
        </w:rPr>
        <w:t xml:space="preserve">) erklærer, at varerne, medmindre andet tydeligt er angivet, har </w:t>
      </w:r>
      <w:r>
        <w:rPr>
          <w:color w:val="000000"/>
        </w:rPr>
        <w:t>præferenceoprindelse i ……………..</w:t>
      </w:r>
      <w:r>
        <w:rPr>
          <w:color w:val="000000"/>
          <w:vertAlign w:val="superscript"/>
        </w:rPr>
        <w:t>(2)</w:t>
      </w:r>
      <w:r>
        <w:rPr>
          <w:color w:val="000000"/>
        </w:rPr>
        <w:t xml:space="preserve"> i henhold til overgangsreglerne for oprindelse.</w:t>
      </w:r>
    </w:p>
    <w:p w:rsidR="00BD1181" w:rsidRDefault="00BE5BB6">
      <w:pPr>
        <w:spacing w:after="120"/>
        <w:jc w:val="center"/>
      </w:pPr>
      <w:r>
        <w:rPr>
          <w:b/>
          <w:color w:val="000000"/>
        </w:rPr>
        <w:t>Холандска верзија</w:t>
      </w:r>
    </w:p>
    <w:p w:rsidR="00BD1181" w:rsidRDefault="00BE5BB6">
      <w:pPr>
        <w:spacing w:after="150"/>
      </w:pPr>
      <w:r>
        <w:rPr>
          <w:color w:val="000000"/>
        </w:rPr>
        <w:t>De exporteur van de goederen waarop dit document van toepassing is (douanevergunning nr. ………</w:t>
      </w:r>
      <w:r>
        <w:rPr>
          <w:color w:val="000000"/>
          <w:vertAlign w:val="superscript"/>
        </w:rPr>
        <w:t>(1)</w:t>
      </w:r>
      <w:r>
        <w:rPr>
          <w:color w:val="000000"/>
        </w:rPr>
        <w:t xml:space="preserve">), verklaart dat, behoudens uitdrukkelijke </w:t>
      </w:r>
      <w:r>
        <w:rPr>
          <w:color w:val="000000"/>
        </w:rPr>
        <w:lastRenderedPageBreak/>
        <w:t xml:space="preserve">andersluidende </w:t>
      </w:r>
      <w:r>
        <w:rPr>
          <w:color w:val="000000"/>
        </w:rPr>
        <w:t>vermelding, deze goederen van preferentiële …………….</w:t>
      </w:r>
      <w:r>
        <w:rPr>
          <w:color w:val="000000"/>
          <w:vertAlign w:val="superscript"/>
        </w:rPr>
        <w:t>(2)</w:t>
      </w:r>
      <w:r>
        <w:rPr>
          <w:color w:val="000000"/>
        </w:rPr>
        <w:t xml:space="preserve"> oorsprong zijn in overeenstemming met de overgangsregels van oorsprong.</w:t>
      </w:r>
    </w:p>
    <w:p w:rsidR="00BD1181" w:rsidRDefault="00BE5BB6">
      <w:pPr>
        <w:spacing w:after="120"/>
        <w:jc w:val="center"/>
      </w:pPr>
      <w:r>
        <w:rPr>
          <w:b/>
          <w:color w:val="000000"/>
        </w:rPr>
        <w:t>Енглеска верзија</w:t>
      </w:r>
    </w:p>
    <w:p w:rsidR="00BD1181" w:rsidRDefault="00BE5BB6">
      <w:pPr>
        <w:spacing w:after="150"/>
      </w:pPr>
      <w:r>
        <w:rPr>
          <w:color w:val="000000"/>
        </w:rPr>
        <w:t>The exporter of the products covered by this document (customs authorization No………</w:t>
      </w:r>
      <w:r>
        <w:rPr>
          <w:color w:val="000000"/>
          <w:vertAlign w:val="superscript"/>
        </w:rPr>
        <w:t>(1)</w:t>
      </w:r>
      <w:r>
        <w:rPr>
          <w:color w:val="000000"/>
        </w:rPr>
        <w:t>) declares that, except wher</w:t>
      </w:r>
      <w:r>
        <w:rPr>
          <w:color w:val="000000"/>
        </w:rPr>
        <w:t>e otherwise clearly indicated, these products are of ……………..</w:t>
      </w:r>
      <w:r>
        <w:rPr>
          <w:color w:val="000000"/>
          <w:vertAlign w:val="superscript"/>
        </w:rPr>
        <w:t>(2)</w:t>
      </w:r>
      <w:r>
        <w:rPr>
          <w:color w:val="000000"/>
        </w:rPr>
        <w:t xml:space="preserve"> preferential origin according to the transitional Rules of origin.</w:t>
      </w:r>
    </w:p>
    <w:p w:rsidR="00BD1181" w:rsidRDefault="00BE5BB6">
      <w:pPr>
        <w:spacing w:after="120"/>
        <w:jc w:val="center"/>
      </w:pPr>
      <w:r>
        <w:rPr>
          <w:b/>
          <w:color w:val="000000"/>
        </w:rPr>
        <w:t>Естонска верзија</w:t>
      </w:r>
    </w:p>
    <w:p w:rsidR="00BD1181" w:rsidRDefault="00BE5BB6">
      <w:pPr>
        <w:spacing w:after="150"/>
      </w:pPr>
      <w:r>
        <w:rPr>
          <w:color w:val="000000"/>
        </w:rPr>
        <w:t xml:space="preserve">Käesoleva dokumendiga hõlmatud toodete eksportija (tolliasutuse luba nr. ……… </w:t>
      </w:r>
      <w:r>
        <w:rPr>
          <w:color w:val="000000"/>
          <w:vertAlign w:val="superscript"/>
        </w:rPr>
        <w:t>(1)</w:t>
      </w:r>
      <w:r>
        <w:rPr>
          <w:color w:val="000000"/>
        </w:rPr>
        <w:t>) deklareerib, et päritolure</w:t>
      </w:r>
      <w:r>
        <w:rPr>
          <w:color w:val="000000"/>
        </w:rPr>
        <w:t xml:space="preserve">eglite üleminekueeskirjade kohaselt on need tooted …………….. </w:t>
      </w:r>
      <w:r>
        <w:rPr>
          <w:color w:val="000000"/>
          <w:vertAlign w:val="superscript"/>
        </w:rPr>
        <w:t>(2)</w:t>
      </w:r>
      <w:r>
        <w:rPr>
          <w:color w:val="000000"/>
        </w:rPr>
        <w:t xml:space="preserve"> sooduspäritolu, välja arvatud juhul, kui on selgelt osutatud teisiti.</w:t>
      </w:r>
    </w:p>
    <w:p w:rsidR="00BD1181" w:rsidRDefault="00BE5BB6">
      <w:pPr>
        <w:spacing w:after="120"/>
        <w:jc w:val="center"/>
      </w:pPr>
      <w:r>
        <w:rPr>
          <w:b/>
          <w:color w:val="000000"/>
        </w:rPr>
        <w:t>Фарска верзија</w:t>
      </w:r>
    </w:p>
    <w:p w:rsidR="00BD1181" w:rsidRDefault="00BE5BB6">
      <w:pPr>
        <w:spacing w:after="150"/>
      </w:pPr>
      <w:r>
        <w:rPr>
          <w:color w:val="000000"/>
        </w:rPr>
        <w:t xml:space="preserve">Útflytarin av vørunum, sum hetta skjal fevnir um (tollvaldsins loyvi nr. … </w:t>
      </w:r>
      <w:r>
        <w:rPr>
          <w:color w:val="000000"/>
          <w:vertAlign w:val="superscript"/>
        </w:rPr>
        <w:t>(1)</w:t>
      </w:r>
      <w:r>
        <w:rPr>
          <w:color w:val="000000"/>
        </w:rPr>
        <w:t>) váttar, át um ikki nakað ann</w:t>
      </w:r>
      <w:r>
        <w:rPr>
          <w:color w:val="000000"/>
        </w:rPr>
        <w:t xml:space="preserve">að er tilskilað, eru hesar vørur upprunavørur … </w:t>
      </w:r>
      <w:r>
        <w:rPr>
          <w:color w:val="000000"/>
          <w:vertAlign w:val="superscript"/>
        </w:rPr>
        <w:t>(2)</w:t>
      </w:r>
      <w:r>
        <w:rPr>
          <w:color w:val="000000"/>
        </w:rPr>
        <w:t xml:space="preserve"> sambært skiftisreglunum um uppruna.</w:t>
      </w:r>
    </w:p>
    <w:p w:rsidR="00BD1181" w:rsidRDefault="00BE5BB6">
      <w:pPr>
        <w:spacing w:after="120"/>
        <w:jc w:val="center"/>
      </w:pPr>
      <w:r>
        <w:rPr>
          <w:b/>
          <w:color w:val="000000"/>
        </w:rPr>
        <w:t>Финска верзија</w:t>
      </w:r>
    </w:p>
    <w:p w:rsidR="00BD1181" w:rsidRDefault="00BE5BB6">
      <w:pPr>
        <w:spacing w:after="150"/>
      </w:pPr>
      <w:r>
        <w:rPr>
          <w:color w:val="000000"/>
        </w:rPr>
        <w:t>Tässä asiakirjassa mainittujen tuotteiden viejä (tullin lupa n:o ………</w:t>
      </w:r>
      <w:r>
        <w:rPr>
          <w:color w:val="000000"/>
          <w:vertAlign w:val="superscript"/>
        </w:rPr>
        <w:t>(1)</w:t>
      </w:r>
      <w:r>
        <w:rPr>
          <w:color w:val="000000"/>
        </w:rPr>
        <w:t>) ilmoittaa, että nämä tuotteet ovat, ellei toisin ole selvästi merkitty, etuuskoh</w:t>
      </w:r>
      <w:r>
        <w:rPr>
          <w:color w:val="000000"/>
        </w:rPr>
        <w:t>teluun oikeutettuja……………..</w:t>
      </w:r>
      <w:r>
        <w:rPr>
          <w:color w:val="000000"/>
          <w:vertAlign w:val="superscript"/>
        </w:rPr>
        <w:t>(2)</w:t>
      </w:r>
      <w:r>
        <w:rPr>
          <w:color w:val="000000"/>
        </w:rPr>
        <w:t xml:space="preserve"> alkuperätuotteita siirtymäkauden alkuperäsääntöjen nojalla.</w:t>
      </w:r>
    </w:p>
    <w:p w:rsidR="00BD1181" w:rsidRDefault="00BE5BB6">
      <w:pPr>
        <w:spacing w:after="120"/>
        <w:jc w:val="center"/>
      </w:pPr>
      <w:r>
        <w:rPr>
          <w:b/>
          <w:color w:val="000000"/>
        </w:rPr>
        <w:t xml:space="preserve">Француска верзија </w:t>
      </w:r>
    </w:p>
    <w:p w:rsidR="00BD1181" w:rsidRDefault="00BE5BB6">
      <w:pPr>
        <w:spacing w:after="150"/>
      </w:pPr>
      <w:r>
        <w:rPr>
          <w:color w:val="000000"/>
        </w:rPr>
        <w:t>L’exportateur des produits couverts par le présent document (autorisation douanière nº ………</w:t>
      </w:r>
      <w:r>
        <w:rPr>
          <w:color w:val="000000"/>
          <w:vertAlign w:val="superscript"/>
        </w:rPr>
        <w:t>(1)</w:t>
      </w:r>
      <w:r>
        <w:rPr>
          <w:color w:val="000000"/>
        </w:rPr>
        <w:t>) déclare que, sauf indication claire du contraire, ce</w:t>
      </w:r>
      <w:r>
        <w:rPr>
          <w:color w:val="000000"/>
        </w:rPr>
        <w:t>s produits ont l’origine préférentielle ……………..</w:t>
      </w:r>
      <w:r>
        <w:rPr>
          <w:color w:val="000000"/>
          <w:vertAlign w:val="superscript"/>
        </w:rPr>
        <w:t>(2)</w:t>
      </w:r>
      <w:r>
        <w:rPr>
          <w:color w:val="000000"/>
        </w:rPr>
        <w:t xml:space="preserve"> selon les règles d’origine transitoires.</w:t>
      </w:r>
    </w:p>
    <w:p w:rsidR="00BD1181" w:rsidRDefault="00BE5BB6">
      <w:pPr>
        <w:spacing w:after="120"/>
        <w:jc w:val="center"/>
      </w:pPr>
      <w:r>
        <w:rPr>
          <w:b/>
          <w:color w:val="000000"/>
        </w:rPr>
        <w:t>Немачка верзија</w:t>
      </w:r>
    </w:p>
    <w:p w:rsidR="00BD1181" w:rsidRDefault="00BE5BB6">
      <w:pPr>
        <w:spacing w:after="150"/>
      </w:pPr>
      <w:r>
        <w:rPr>
          <w:color w:val="000000"/>
        </w:rPr>
        <w:t>Der Ausführer (Ermächtigter Ausführer; Bewilligungs-Nr. ………</w:t>
      </w:r>
      <w:r>
        <w:rPr>
          <w:color w:val="000000"/>
          <w:vertAlign w:val="superscript"/>
        </w:rPr>
        <w:t>(1)</w:t>
      </w:r>
      <w:r>
        <w:rPr>
          <w:color w:val="000000"/>
        </w:rPr>
        <w:t>) der Waren, auf die sich dieses Handelspapier bezieht, erklärt, dass diese Waren, sow</w:t>
      </w:r>
      <w:r>
        <w:rPr>
          <w:color w:val="000000"/>
        </w:rPr>
        <w:t>eit nicht anders angegeben, präferenzbegünstigte ……………..</w:t>
      </w:r>
      <w:r>
        <w:rPr>
          <w:color w:val="000000"/>
          <w:vertAlign w:val="superscript"/>
        </w:rPr>
        <w:t>(2)</w:t>
      </w:r>
      <w:r>
        <w:rPr>
          <w:color w:val="000000"/>
        </w:rPr>
        <w:t xml:space="preserve"> Ursprungswaren gemäß den Übergangsregeln für den Ursprung sind.</w:t>
      </w:r>
    </w:p>
    <w:p w:rsidR="00BD1181" w:rsidRDefault="00BE5BB6">
      <w:pPr>
        <w:spacing w:after="120"/>
        <w:jc w:val="center"/>
      </w:pPr>
      <w:r>
        <w:rPr>
          <w:b/>
          <w:color w:val="000000"/>
        </w:rPr>
        <w:t>Грузијска верзија</w:t>
      </w:r>
    </w:p>
    <w:p w:rsidR="00BD1181" w:rsidRDefault="00BE5BB6">
      <w:bookmarkStart w:id="3" w:name="_idContainer136"/>
      <w:r>
        <w:rPr>
          <w:noProof/>
        </w:rPr>
        <w:drawing>
          <wp:inline distT="0" distB="0" distL="0" distR="0">
            <wp:extent cx="3255543" cy="518211"/>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3255543" cy="518211"/>
                    </a:xfrm>
                    <a:prstGeom prst="rect">
                      <a:avLst/>
                    </a:prstGeom>
                  </pic:spPr>
                </pic:pic>
              </a:graphicData>
            </a:graphic>
          </wp:inline>
        </w:drawing>
      </w:r>
    </w:p>
    <w:bookmarkEnd w:id="3"/>
    <w:p w:rsidR="00BD1181" w:rsidRDefault="00BE5BB6">
      <w:pPr>
        <w:spacing w:after="120"/>
        <w:jc w:val="center"/>
      </w:pPr>
      <w:r>
        <w:rPr>
          <w:b/>
          <w:color w:val="000000"/>
        </w:rPr>
        <w:t xml:space="preserve">Грчка верзија </w:t>
      </w:r>
    </w:p>
    <w:p w:rsidR="00BD1181" w:rsidRDefault="00BE5BB6">
      <w:pPr>
        <w:spacing w:after="150"/>
      </w:pPr>
      <w:r>
        <w:rPr>
          <w:color w:val="000000"/>
        </w:rPr>
        <w:t>Ο εξαγωγέας των προϊόντων που καλύπτονται από το παρόν έγγραφο (άδεια τελωνείου υπ’ αριθ. ………</w:t>
      </w:r>
      <w:r>
        <w:rPr>
          <w:color w:val="000000"/>
          <w:vertAlign w:val="superscript"/>
        </w:rPr>
        <w:t>(1)</w:t>
      </w:r>
      <w:r>
        <w:rPr>
          <w:color w:val="000000"/>
        </w:rPr>
        <w:t>)</w:t>
      </w:r>
      <w:r>
        <w:rPr>
          <w:color w:val="000000"/>
        </w:rPr>
        <w:t xml:space="preserve"> δηλώνει ότι, εκτός εάν δηλώνεται σαφώς άλλως, τα </w:t>
      </w:r>
      <w:r>
        <w:rPr>
          <w:color w:val="000000"/>
        </w:rPr>
        <w:lastRenderedPageBreak/>
        <w:t xml:space="preserve">προϊόντα αυτά είναι προτιμησιακής καταγωγής ................. </w:t>
      </w:r>
      <w:r>
        <w:rPr>
          <w:color w:val="000000"/>
          <w:vertAlign w:val="superscript"/>
        </w:rPr>
        <w:t>(2)</w:t>
      </w:r>
      <w:r>
        <w:rPr>
          <w:color w:val="000000"/>
        </w:rPr>
        <w:t xml:space="preserve"> σύμφωναμετουςμεταβατικούςκανόνεςκαταγωγής.</w:t>
      </w:r>
    </w:p>
    <w:p w:rsidR="00BD1181" w:rsidRDefault="00BE5BB6">
      <w:pPr>
        <w:spacing w:after="120"/>
        <w:jc w:val="center"/>
      </w:pPr>
      <w:r>
        <w:rPr>
          <w:b/>
          <w:color w:val="000000"/>
        </w:rPr>
        <w:t>Хебрејска верзија</w:t>
      </w:r>
    </w:p>
    <w:p w:rsidR="00BD1181" w:rsidRDefault="00BE5BB6">
      <w:bookmarkStart w:id="4" w:name="_idContainer137"/>
      <w:r>
        <w:rPr>
          <w:noProof/>
        </w:rPr>
        <w:drawing>
          <wp:inline distT="0" distB="0" distL="0" distR="0">
            <wp:extent cx="3255543" cy="268249"/>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3255543" cy="268249"/>
                    </a:xfrm>
                    <a:prstGeom prst="rect">
                      <a:avLst/>
                    </a:prstGeom>
                  </pic:spPr>
                </pic:pic>
              </a:graphicData>
            </a:graphic>
          </wp:inline>
        </w:drawing>
      </w:r>
    </w:p>
    <w:bookmarkEnd w:id="4"/>
    <w:p w:rsidR="00BD1181" w:rsidRDefault="00BE5BB6">
      <w:pPr>
        <w:spacing w:after="120"/>
        <w:jc w:val="center"/>
      </w:pPr>
      <w:r>
        <w:rPr>
          <w:b/>
          <w:color w:val="000000"/>
        </w:rPr>
        <w:t>Мађарска верзија</w:t>
      </w:r>
    </w:p>
    <w:p w:rsidR="00BD1181" w:rsidRDefault="00BE5BB6">
      <w:pPr>
        <w:spacing w:after="150"/>
      </w:pPr>
      <w:r>
        <w:rPr>
          <w:color w:val="000000"/>
        </w:rPr>
        <w:t>A jelen okmányban szereplő termékek exportőre (vámfelhatalma</w:t>
      </w:r>
      <w:r>
        <w:rPr>
          <w:color w:val="000000"/>
        </w:rPr>
        <w:t>zási szám: ………</w:t>
      </w:r>
      <w:r>
        <w:rPr>
          <w:color w:val="000000"/>
          <w:vertAlign w:val="superscript"/>
        </w:rPr>
        <w:t>(1)</w:t>
      </w:r>
      <w:r>
        <w:rPr>
          <w:color w:val="000000"/>
        </w:rPr>
        <w:t>) kijelentem, hogy eltérő egyértelmű jelzés hiányában a termékek az átmeneti származási szabályok szerint preferenciális ……………..</w:t>
      </w:r>
      <w:r>
        <w:rPr>
          <w:color w:val="000000"/>
          <w:vertAlign w:val="superscript"/>
        </w:rPr>
        <w:t>(2)</w:t>
      </w:r>
      <w:r>
        <w:rPr>
          <w:color w:val="000000"/>
        </w:rPr>
        <w:t xml:space="preserve"> származásúak.</w:t>
      </w:r>
    </w:p>
    <w:p w:rsidR="00BD1181" w:rsidRDefault="00BE5BB6">
      <w:pPr>
        <w:spacing w:after="120"/>
        <w:jc w:val="center"/>
      </w:pPr>
      <w:r>
        <w:rPr>
          <w:b/>
          <w:color w:val="000000"/>
        </w:rPr>
        <w:t>Исландска верзија</w:t>
      </w:r>
    </w:p>
    <w:p w:rsidR="00BD1181" w:rsidRDefault="00BE5BB6">
      <w:pPr>
        <w:spacing w:after="150"/>
      </w:pPr>
      <w:r>
        <w:rPr>
          <w:color w:val="000000"/>
        </w:rPr>
        <w:t xml:space="preserve">Útflytjandi framleiðsluvara sem skjal þetta tekur til (leyfi tollyfirvalda </w:t>
      </w:r>
      <w:r>
        <w:rPr>
          <w:color w:val="000000"/>
        </w:rPr>
        <w:t>nr. ............</w:t>
      </w:r>
      <w:r>
        <w:rPr>
          <w:color w:val="000000"/>
          <w:vertAlign w:val="superscript"/>
        </w:rPr>
        <w:t>(1)</w:t>
      </w:r>
      <w:r>
        <w:rPr>
          <w:color w:val="000000"/>
        </w:rPr>
        <w:t>), lýsir því yfir að vörurnar séu, ef annars er ekki greinilega getið, af ..........................</w:t>
      </w:r>
      <w:r>
        <w:rPr>
          <w:color w:val="000000"/>
          <w:vertAlign w:val="superscript"/>
        </w:rPr>
        <w:t>(2)</w:t>
      </w:r>
      <w:r>
        <w:rPr>
          <w:color w:val="000000"/>
        </w:rPr>
        <w:t xml:space="preserve"> uppruna samkvæmt upprunareglum á umbreytingartímabili.</w:t>
      </w:r>
    </w:p>
    <w:p w:rsidR="00BD1181" w:rsidRDefault="00BE5BB6">
      <w:pPr>
        <w:spacing w:after="120"/>
        <w:jc w:val="center"/>
      </w:pPr>
      <w:r>
        <w:rPr>
          <w:b/>
          <w:color w:val="000000"/>
        </w:rPr>
        <w:t>Италијанска верзија</w:t>
      </w:r>
    </w:p>
    <w:p w:rsidR="00BD1181" w:rsidRDefault="00BE5BB6">
      <w:pPr>
        <w:spacing w:after="150"/>
      </w:pPr>
      <w:r>
        <w:rPr>
          <w:color w:val="000000"/>
        </w:rPr>
        <w:t>L’esportatore delle merci contemplate nel presente documen</w:t>
      </w:r>
      <w:r>
        <w:rPr>
          <w:color w:val="000000"/>
        </w:rPr>
        <w:t xml:space="preserve">to (autorizzazione doganale n. ……… </w:t>
      </w:r>
      <w:r>
        <w:rPr>
          <w:color w:val="000000"/>
          <w:vertAlign w:val="superscript"/>
        </w:rPr>
        <w:t>(1)</w:t>
      </w:r>
      <w:r>
        <w:rPr>
          <w:color w:val="000000"/>
        </w:rPr>
        <w:t xml:space="preserve">) dichiara che, salvo indicazione contraria, le merci sono di origine preferenziale …………….. </w:t>
      </w:r>
      <w:r>
        <w:rPr>
          <w:color w:val="000000"/>
          <w:vertAlign w:val="superscript"/>
        </w:rPr>
        <w:t>(2)</w:t>
      </w:r>
      <w:r>
        <w:rPr>
          <w:color w:val="000000"/>
        </w:rPr>
        <w:t xml:space="preserve"> conformemente alle norme di origine transitorie.</w:t>
      </w:r>
    </w:p>
    <w:p w:rsidR="00BD1181" w:rsidRDefault="00BE5BB6">
      <w:pPr>
        <w:spacing w:after="120"/>
        <w:jc w:val="center"/>
      </w:pPr>
      <w:r>
        <w:rPr>
          <w:b/>
          <w:color w:val="000000"/>
        </w:rPr>
        <w:t>Летонска верзија</w:t>
      </w:r>
    </w:p>
    <w:p w:rsidR="00BD1181" w:rsidRDefault="00BE5BB6">
      <w:pPr>
        <w:spacing w:after="150"/>
      </w:pPr>
      <w:r>
        <w:rPr>
          <w:color w:val="000000"/>
        </w:rPr>
        <w:t>To produktu eksportētājs, kuri ietverti šajā dokumentā (</w:t>
      </w:r>
      <w:r>
        <w:rPr>
          <w:color w:val="000000"/>
        </w:rPr>
        <w:t xml:space="preserve">muitas atļauja Nr. .………… </w:t>
      </w:r>
      <w:r>
        <w:rPr>
          <w:color w:val="000000"/>
          <w:vertAlign w:val="superscript"/>
        </w:rPr>
        <w:t>(1)</w:t>
      </w:r>
      <w:r>
        <w:rPr>
          <w:color w:val="000000"/>
        </w:rPr>
        <w:t>) deklarē, ka, izņemot tur, kur ir citādi skaidri noteikts, šiem produktiem ir……………..</w:t>
      </w:r>
      <w:r>
        <w:rPr>
          <w:color w:val="000000"/>
          <w:vertAlign w:val="superscript"/>
        </w:rPr>
        <w:t>(2)</w:t>
      </w:r>
      <w:r>
        <w:rPr>
          <w:color w:val="000000"/>
        </w:rPr>
        <w:t xml:space="preserve"> preferenciāla izcelsme saskaņā ar pārejas noteikumiem par izcelsmi.</w:t>
      </w:r>
    </w:p>
    <w:p w:rsidR="00BD1181" w:rsidRDefault="00BE5BB6">
      <w:pPr>
        <w:spacing w:after="120"/>
        <w:jc w:val="center"/>
      </w:pPr>
      <w:r>
        <w:rPr>
          <w:b/>
          <w:color w:val="000000"/>
        </w:rPr>
        <w:t>Литванска верзија</w:t>
      </w:r>
    </w:p>
    <w:p w:rsidR="00BD1181" w:rsidRDefault="00BE5BB6">
      <w:pPr>
        <w:spacing w:after="150"/>
      </w:pPr>
      <w:r>
        <w:rPr>
          <w:color w:val="000000"/>
        </w:rPr>
        <w:t xml:space="preserve">Šiame dokumente nurodytų produktų eksportuotojas </w:t>
      </w:r>
      <w:r>
        <w:rPr>
          <w:color w:val="000000"/>
        </w:rPr>
        <w:t xml:space="preserve">(muitinės leidimo Nr. .……… </w:t>
      </w:r>
      <w:r>
        <w:rPr>
          <w:color w:val="000000"/>
          <w:vertAlign w:val="superscript"/>
        </w:rPr>
        <w:t>(1)</w:t>
      </w:r>
      <w:r>
        <w:rPr>
          <w:color w:val="000000"/>
        </w:rPr>
        <w:t>) deklaruoja, kad, jeigu aiškiai nenurodyta kitaip, šie produktai turi ……………..</w:t>
      </w:r>
      <w:r>
        <w:rPr>
          <w:color w:val="000000"/>
          <w:vertAlign w:val="superscript"/>
        </w:rPr>
        <w:t>(2)</w:t>
      </w:r>
      <w:r>
        <w:rPr>
          <w:color w:val="000000"/>
        </w:rPr>
        <w:t xml:space="preserve"> lengvatinės kilmės statusą pagal pereinamojo laikotarpio kilmės taisykles.</w:t>
      </w:r>
    </w:p>
    <w:p w:rsidR="00BD1181" w:rsidRDefault="00BE5BB6">
      <w:pPr>
        <w:spacing w:after="120"/>
        <w:jc w:val="center"/>
      </w:pPr>
      <w:r>
        <w:rPr>
          <w:b/>
          <w:color w:val="000000"/>
        </w:rPr>
        <w:t>Македонска верзија</w:t>
      </w:r>
    </w:p>
    <w:p w:rsidR="00BD1181" w:rsidRDefault="00BE5BB6">
      <w:pPr>
        <w:spacing w:after="150"/>
      </w:pPr>
      <w:r>
        <w:rPr>
          <w:color w:val="000000"/>
        </w:rPr>
        <w:t>Извозникот на производите што ги покрива овоj доку</w:t>
      </w:r>
      <w:r>
        <w:rPr>
          <w:color w:val="000000"/>
        </w:rPr>
        <w:t xml:space="preserve">мент (царинскo одобрение бр. ………… </w:t>
      </w:r>
      <w:r>
        <w:rPr>
          <w:color w:val="000000"/>
          <w:vertAlign w:val="superscript"/>
        </w:rPr>
        <w:t>(1)</w:t>
      </w:r>
      <w:r>
        <w:rPr>
          <w:color w:val="000000"/>
        </w:rPr>
        <w:t xml:space="preserve">) изjавува дека, освен ако тоа нее jасно поинаку назначено, овие производи се со .........…………. </w:t>
      </w:r>
      <w:r>
        <w:rPr>
          <w:color w:val="000000"/>
          <w:vertAlign w:val="superscript"/>
        </w:rPr>
        <w:t>(2)</w:t>
      </w:r>
      <w:r>
        <w:rPr>
          <w:color w:val="000000"/>
        </w:rPr>
        <w:t xml:space="preserve"> преференциjaлно потекло.</w:t>
      </w:r>
    </w:p>
    <w:p w:rsidR="00BD1181" w:rsidRDefault="00BE5BB6">
      <w:pPr>
        <w:spacing w:after="120"/>
        <w:jc w:val="center"/>
      </w:pPr>
      <w:r>
        <w:rPr>
          <w:b/>
          <w:color w:val="000000"/>
        </w:rPr>
        <w:t>Малтешка верзија</w:t>
      </w:r>
    </w:p>
    <w:p w:rsidR="00BD1181" w:rsidRDefault="00BE5BB6">
      <w:pPr>
        <w:spacing w:after="150"/>
      </w:pPr>
      <w:r>
        <w:rPr>
          <w:color w:val="000000"/>
        </w:rPr>
        <w:t>L-esportatur tal-prodotti koperti minn dan id-dokument (awtorizzazzjoni tad-d</w:t>
      </w:r>
      <w:r>
        <w:rPr>
          <w:color w:val="000000"/>
        </w:rPr>
        <w:t>wana nru………</w:t>
      </w:r>
      <w:r>
        <w:rPr>
          <w:color w:val="000000"/>
          <w:vertAlign w:val="superscript"/>
        </w:rPr>
        <w:t>(1)</w:t>
      </w:r>
      <w:r>
        <w:rPr>
          <w:color w:val="000000"/>
        </w:rPr>
        <w:t>) jiddikjara li, ħlief fejn indikat mod ieħor b’mod ċar, dawn il-prodotti huma ta’ oriġini preferenzjali …………….</w:t>
      </w:r>
      <w:r>
        <w:rPr>
          <w:color w:val="000000"/>
          <w:vertAlign w:val="superscript"/>
        </w:rPr>
        <w:t>(2)</w:t>
      </w:r>
      <w:r>
        <w:rPr>
          <w:color w:val="000000"/>
        </w:rPr>
        <w:t xml:space="preserve"> skont ir-regoli ta’ oriġini tranżizzjonali</w:t>
      </w:r>
    </w:p>
    <w:p w:rsidR="00BD1181" w:rsidRDefault="00BE5BB6">
      <w:pPr>
        <w:spacing w:after="120"/>
        <w:jc w:val="center"/>
      </w:pPr>
      <w:r>
        <w:rPr>
          <w:b/>
          <w:color w:val="000000"/>
        </w:rPr>
        <w:t>Црногорска верзија</w:t>
      </w:r>
    </w:p>
    <w:p w:rsidR="00BD1181" w:rsidRDefault="00BE5BB6">
      <w:pPr>
        <w:spacing w:after="150"/>
      </w:pPr>
      <w:r>
        <w:rPr>
          <w:color w:val="000000"/>
        </w:rPr>
        <w:lastRenderedPageBreak/>
        <w:t xml:space="preserve">Извозник производа обухваћених овом исправом (царинско овлашћење </w:t>
      </w:r>
      <w:r>
        <w:rPr>
          <w:color w:val="000000"/>
        </w:rPr>
        <w:t>бр. ......</w:t>
      </w:r>
      <w:r>
        <w:rPr>
          <w:color w:val="000000"/>
          <w:vertAlign w:val="superscript"/>
        </w:rPr>
        <w:t>(1)</w:t>
      </w:r>
      <w:r>
        <w:rPr>
          <w:color w:val="000000"/>
        </w:rPr>
        <w:t xml:space="preserve"> ) изјављује да су, осим ако је другачије изричито наведено, ови производи ..........</w:t>
      </w:r>
      <w:r>
        <w:rPr>
          <w:color w:val="000000"/>
          <w:vertAlign w:val="superscript"/>
        </w:rPr>
        <w:t>(2)</w:t>
      </w:r>
      <w:r>
        <w:rPr>
          <w:color w:val="000000"/>
        </w:rPr>
        <w:t xml:space="preserve"> преференцијалног пориjекла, у складу са транзиционим правилима поријекла.</w:t>
      </w:r>
    </w:p>
    <w:p w:rsidR="00BD1181" w:rsidRDefault="00BE5BB6">
      <w:pPr>
        <w:spacing w:after="150"/>
      </w:pPr>
      <w:r>
        <w:rPr>
          <w:color w:val="000000"/>
        </w:rPr>
        <w:t xml:space="preserve">Izvoznik proizvoda obuhvaćenih ovom ispravom (carinsko ovlašćenje br. .... (1)) </w:t>
      </w:r>
      <w:r>
        <w:rPr>
          <w:color w:val="000000"/>
        </w:rPr>
        <w:t xml:space="preserve">izjavljuje da su, osim ako je drugačije izričito navedeno, ovi proizvodi ………. </w:t>
      </w:r>
      <w:r>
        <w:rPr>
          <w:color w:val="000000"/>
          <w:vertAlign w:val="superscript"/>
        </w:rPr>
        <w:t>(2)</w:t>
      </w:r>
      <w:r>
        <w:rPr>
          <w:color w:val="000000"/>
        </w:rPr>
        <w:t xml:space="preserve"> preferencijalnog porijekla u skladu sa tranzicionim pravilima porijekla.</w:t>
      </w:r>
    </w:p>
    <w:p w:rsidR="00BD1181" w:rsidRDefault="00BE5BB6">
      <w:pPr>
        <w:spacing w:after="120"/>
        <w:jc w:val="center"/>
      </w:pPr>
      <w:r>
        <w:rPr>
          <w:b/>
          <w:color w:val="000000"/>
        </w:rPr>
        <w:t>Норвешка верзија</w:t>
      </w:r>
    </w:p>
    <w:p w:rsidR="00BD1181" w:rsidRDefault="00BE5BB6">
      <w:pPr>
        <w:spacing w:after="150"/>
      </w:pPr>
      <w:r>
        <w:rPr>
          <w:color w:val="000000"/>
        </w:rPr>
        <w:t>Eksportørenavprodukteneomfattetavdettedokument (tollmyndighetenesautorisasjonsnr……</w:t>
      </w:r>
      <w:r>
        <w:rPr>
          <w:color w:val="000000"/>
          <w:vertAlign w:val="superscript"/>
        </w:rPr>
        <w:t>(1</w:t>
      </w:r>
      <w:r>
        <w:rPr>
          <w:color w:val="000000"/>
          <w:vertAlign w:val="superscript"/>
        </w:rPr>
        <w:t>)</w:t>
      </w:r>
      <w:r>
        <w:rPr>
          <w:color w:val="000000"/>
        </w:rPr>
        <w:t>) еrklærer at disse produktene, unntatt hvor annet er tydelig angitt, har … preferanseopprinnelse i henhold til overgangsreglene for opprinnelse</w:t>
      </w:r>
      <w:r>
        <w:rPr>
          <w:color w:val="000000"/>
          <w:vertAlign w:val="superscript"/>
        </w:rPr>
        <w:t>(2)</w:t>
      </w:r>
      <w:r>
        <w:rPr>
          <w:color w:val="000000"/>
        </w:rPr>
        <w:t>.</w:t>
      </w:r>
    </w:p>
    <w:p w:rsidR="00BD1181" w:rsidRDefault="00BE5BB6">
      <w:pPr>
        <w:spacing w:after="120"/>
        <w:jc w:val="center"/>
      </w:pPr>
      <w:r>
        <w:rPr>
          <w:b/>
          <w:color w:val="000000"/>
        </w:rPr>
        <w:t>Пољска верзија</w:t>
      </w:r>
    </w:p>
    <w:p w:rsidR="00BD1181" w:rsidRDefault="00BE5BB6">
      <w:pPr>
        <w:spacing w:after="150"/>
      </w:pPr>
      <w:r>
        <w:rPr>
          <w:color w:val="000000"/>
        </w:rPr>
        <w:t>Eksporter produktów objętych tym dokumentem („upoważnienie władz celnych nr………</w:t>
      </w:r>
      <w:r>
        <w:rPr>
          <w:color w:val="000000"/>
          <w:vertAlign w:val="superscript"/>
        </w:rPr>
        <w:t>(1)</w:t>
      </w:r>
      <w:r>
        <w:rPr>
          <w:color w:val="000000"/>
        </w:rPr>
        <w:t>) deklaruj</w:t>
      </w:r>
      <w:r>
        <w:rPr>
          <w:color w:val="000000"/>
        </w:rPr>
        <w:t xml:space="preserve">e, że z wyjątkiem gdzie jest to wyraźnie określone, produkty te mają …………….. </w:t>
      </w:r>
      <w:r>
        <w:rPr>
          <w:color w:val="000000"/>
          <w:vertAlign w:val="superscript"/>
        </w:rPr>
        <w:t>(2)</w:t>
      </w:r>
      <w:r>
        <w:rPr>
          <w:color w:val="000000"/>
        </w:rPr>
        <w:t xml:space="preserve"> preferencyjne pochodzenie zgodnie z przejściowymi regułami pochodzenia.</w:t>
      </w:r>
    </w:p>
    <w:p w:rsidR="00BD1181" w:rsidRDefault="00BE5BB6">
      <w:pPr>
        <w:spacing w:after="120"/>
        <w:jc w:val="center"/>
      </w:pPr>
      <w:r>
        <w:rPr>
          <w:b/>
          <w:color w:val="000000"/>
        </w:rPr>
        <w:t xml:space="preserve">Португалска верзија </w:t>
      </w:r>
    </w:p>
    <w:p w:rsidR="00BD1181" w:rsidRDefault="00BE5BB6">
      <w:pPr>
        <w:spacing w:after="150"/>
      </w:pPr>
      <w:r>
        <w:rPr>
          <w:color w:val="000000"/>
        </w:rPr>
        <w:t xml:space="preserve">O exportador dos produtos cobertos pelo presente documento (autorização aduaneira </w:t>
      </w:r>
      <w:r>
        <w:rPr>
          <w:color w:val="000000"/>
        </w:rPr>
        <w:t xml:space="preserve">n.º......... </w:t>
      </w:r>
      <w:r>
        <w:rPr>
          <w:color w:val="000000"/>
          <w:vertAlign w:val="superscript"/>
        </w:rPr>
        <w:t>(1)</w:t>
      </w:r>
      <w:r>
        <w:rPr>
          <w:color w:val="000000"/>
        </w:rPr>
        <w:t>) declara que, salvo expressamente indicado em contrário, estes produtos são de origem preferencial ……………..</w:t>
      </w:r>
      <w:r>
        <w:rPr>
          <w:color w:val="000000"/>
          <w:vertAlign w:val="superscript"/>
        </w:rPr>
        <w:t>(2)</w:t>
      </w:r>
      <w:r>
        <w:rPr>
          <w:color w:val="000000"/>
        </w:rPr>
        <w:t xml:space="preserve"> de acordo com as regras de origem transitórias.</w:t>
      </w:r>
    </w:p>
    <w:p w:rsidR="00BD1181" w:rsidRDefault="00BE5BB6">
      <w:pPr>
        <w:spacing w:after="120"/>
        <w:jc w:val="center"/>
      </w:pPr>
      <w:r>
        <w:rPr>
          <w:b/>
          <w:color w:val="000000"/>
        </w:rPr>
        <w:t>Румунска верзија</w:t>
      </w:r>
    </w:p>
    <w:p w:rsidR="00BD1181" w:rsidRDefault="00BE5BB6">
      <w:pPr>
        <w:spacing w:after="150"/>
      </w:pPr>
      <w:r>
        <w:rPr>
          <w:color w:val="000000"/>
        </w:rPr>
        <w:t xml:space="preserve">Exportatorul produselor care fac obiectul prezentului document </w:t>
      </w:r>
      <w:r>
        <w:rPr>
          <w:color w:val="000000"/>
        </w:rPr>
        <w:t>(autorizația vamală nr. ………</w:t>
      </w:r>
      <w:r>
        <w:rPr>
          <w:color w:val="000000"/>
          <w:vertAlign w:val="superscript"/>
        </w:rPr>
        <w:t>(1)</w:t>
      </w:r>
      <w:r>
        <w:rPr>
          <w:color w:val="000000"/>
        </w:rPr>
        <w:t>) declară că, exceptând cazul în care se indică altfel în mod clar, aceste produse sunt de origine preferențială ……………...</w:t>
      </w:r>
      <w:r>
        <w:rPr>
          <w:color w:val="000000"/>
          <w:vertAlign w:val="superscript"/>
        </w:rPr>
        <w:t>(2)</w:t>
      </w:r>
      <w:r>
        <w:rPr>
          <w:color w:val="000000"/>
        </w:rPr>
        <w:t xml:space="preserve"> în conformitate cu regulile de origine tranzitorii.</w:t>
      </w:r>
    </w:p>
    <w:p w:rsidR="00BD1181" w:rsidRDefault="00BE5BB6">
      <w:pPr>
        <w:spacing w:after="120"/>
        <w:jc w:val="center"/>
      </w:pPr>
      <w:r>
        <w:rPr>
          <w:b/>
          <w:color w:val="000000"/>
        </w:rPr>
        <w:t>Српска верзија</w:t>
      </w:r>
    </w:p>
    <w:p w:rsidR="00BD1181" w:rsidRDefault="00BE5BB6">
      <w:pPr>
        <w:spacing w:after="150"/>
      </w:pPr>
      <w:r>
        <w:rPr>
          <w:color w:val="000000"/>
        </w:rPr>
        <w:t>Извозник производа обухваћених ово</w:t>
      </w:r>
      <w:r>
        <w:rPr>
          <w:color w:val="000000"/>
        </w:rPr>
        <w:t xml:space="preserve">м исправом (царинско овлашћење бр. ...... </w:t>
      </w:r>
      <w:r>
        <w:rPr>
          <w:color w:val="000000"/>
          <w:vertAlign w:val="superscript"/>
        </w:rPr>
        <w:t>(1)</w:t>
      </w:r>
      <w:r>
        <w:rPr>
          <w:color w:val="000000"/>
        </w:rPr>
        <w:t xml:space="preserve">) изјављује да су, осим ако је другачије изричито наведено, ови производи .......... </w:t>
      </w:r>
      <w:r>
        <w:rPr>
          <w:color w:val="000000"/>
          <w:vertAlign w:val="superscript"/>
        </w:rPr>
        <w:t>(2)</w:t>
      </w:r>
      <w:r>
        <w:rPr>
          <w:color w:val="000000"/>
        </w:rPr>
        <w:t xml:space="preserve"> преференцијалног порекла, у складу са прелазним правилима о пореклу.</w:t>
      </w:r>
    </w:p>
    <w:p w:rsidR="00BD1181" w:rsidRDefault="00BE5BB6">
      <w:pPr>
        <w:spacing w:after="150"/>
      </w:pPr>
      <w:r>
        <w:rPr>
          <w:color w:val="000000"/>
        </w:rPr>
        <w:t>Izvoznik proizvoda obuhvaćenih ovom ispravom (carinsk</w:t>
      </w:r>
      <w:r>
        <w:rPr>
          <w:color w:val="000000"/>
        </w:rPr>
        <w:t xml:space="preserve">o ovlašćenje br................ </w:t>
      </w:r>
      <w:r>
        <w:rPr>
          <w:color w:val="000000"/>
          <w:vertAlign w:val="superscript"/>
        </w:rPr>
        <w:t>(1)</w:t>
      </w:r>
      <w:r>
        <w:rPr>
          <w:color w:val="000000"/>
        </w:rPr>
        <w:t xml:space="preserve">) izjavljuje da su, osim ako je drugačije izričito наvedeno, ovi proizvodi .................................. </w:t>
      </w:r>
      <w:r>
        <w:rPr>
          <w:color w:val="000000"/>
          <w:vertAlign w:val="superscript"/>
        </w:rPr>
        <w:t>(2)</w:t>
      </w:r>
      <w:r>
        <w:rPr>
          <w:color w:val="000000"/>
        </w:rPr>
        <w:t xml:space="preserve"> preferencijalnog porekla, u skladu sa prelaznim pravilima o poreklu.</w:t>
      </w:r>
    </w:p>
    <w:p w:rsidR="00BD1181" w:rsidRDefault="00BE5BB6">
      <w:pPr>
        <w:spacing w:after="120"/>
        <w:jc w:val="center"/>
      </w:pPr>
      <w:r>
        <w:rPr>
          <w:b/>
          <w:color w:val="000000"/>
        </w:rPr>
        <w:t>Словачка верзија</w:t>
      </w:r>
    </w:p>
    <w:p w:rsidR="00BD1181" w:rsidRDefault="00BE5BB6">
      <w:pPr>
        <w:spacing w:after="150"/>
      </w:pPr>
      <w:r>
        <w:rPr>
          <w:color w:val="000000"/>
        </w:rPr>
        <w:lastRenderedPageBreak/>
        <w:t>Vývozca výrobkov uved</w:t>
      </w:r>
      <w:r>
        <w:rPr>
          <w:color w:val="000000"/>
        </w:rPr>
        <w:t>ených v tomto dokumente (číslo povolenia ………</w:t>
      </w:r>
      <w:r>
        <w:rPr>
          <w:color w:val="000000"/>
          <w:vertAlign w:val="superscript"/>
        </w:rPr>
        <w:t>(1)</w:t>
      </w:r>
      <w:r>
        <w:rPr>
          <w:color w:val="000000"/>
        </w:rPr>
        <w:t>) vyhlasuje, že pokiaľ nie je zreteľne uvedené inak, tieto výrobky majú v súlade s prechodnými pravidlami pôvodu preferenčný pôvod v ……………...</w:t>
      </w:r>
      <w:r>
        <w:rPr>
          <w:color w:val="000000"/>
          <w:vertAlign w:val="superscript"/>
        </w:rPr>
        <w:t>(2)</w:t>
      </w:r>
      <w:r>
        <w:rPr>
          <w:color w:val="000000"/>
        </w:rPr>
        <w:t>.</w:t>
      </w:r>
    </w:p>
    <w:p w:rsidR="00BD1181" w:rsidRDefault="00BE5BB6">
      <w:pPr>
        <w:spacing w:after="120"/>
        <w:jc w:val="center"/>
      </w:pPr>
      <w:r>
        <w:rPr>
          <w:b/>
          <w:color w:val="000000"/>
        </w:rPr>
        <w:t>Словеначка верзија</w:t>
      </w:r>
    </w:p>
    <w:p w:rsidR="00BD1181" w:rsidRDefault="00BE5BB6">
      <w:pPr>
        <w:spacing w:after="150"/>
      </w:pPr>
      <w:r>
        <w:rPr>
          <w:color w:val="000000"/>
        </w:rPr>
        <w:t>Izvoznik blaga, zajetega s tem dokumentom (p</w:t>
      </w:r>
      <w:r>
        <w:rPr>
          <w:color w:val="000000"/>
        </w:rPr>
        <w:t>ooblastilo carinskih organov št ...................(1)), izjavlja, da, razen če ni drugače jasno navedeno, ima to blago preferencialno ..........................................</w:t>
      </w:r>
      <w:r>
        <w:rPr>
          <w:color w:val="000000"/>
          <w:vertAlign w:val="superscript"/>
        </w:rPr>
        <w:t>(2)</w:t>
      </w:r>
      <w:r>
        <w:rPr>
          <w:color w:val="000000"/>
        </w:rPr>
        <w:t xml:space="preserve"> poreklo v skladu s prehodnimi pravili o poreklu.</w:t>
      </w:r>
    </w:p>
    <w:p w:rsidR="00BD1181" w:rsidRDefault="00BE5BB6">
      <w:pPr>
        <w:spacing w:after="120"/>
        <w:jc w:val="center"/>
      </w:pPr>
      <w:r>
        <w:rPr>
          <w:b/>
          <w:color w:val="000000"/>
        </w:rPr>
        <w:t>Шпанска верзија</w:t>
      </w:r>
    </w:p>
    <w:p w:rsidR="00BD1181" w:rsidRDefault="00BE5BB6">
      <w:pPr>
        <w:spacing w:after="150"/>
      </w:pPr>
      <w:r>
        <w:rPr>
          <w:color w:val="000000"/>
        </w:rPr>
        <w:t>El exporta</w:t>
      </w:r>
      <w:r>
        <w:rPr>
          <w:color w:val="000000"/>
        </w:rPr>
        <w:t xml:space="preserve">dor de los productos incluidos en el presente documento (autorización aduanera n.º……… </w:t>
      </w:r>
      <w:r>
        <w:rPr>
          <w:color w:val="000000"/>
          <w:vertAlign w:val="superscript"/>
        </w:rPr>
        <w:t>(1)</w:t>
      </w:r>
      <w:r>
        <w:rPr>
          <w:color w:val="000000"/>
        </w:rPr>
        <w:t xml:space="preserve">) declara que, excepto donde se indique claramente lo contrario, estos productos son de origen preferencial…………….. </w:t>
      </w:r>
      <w:r>
        <w:rPr>
          <w:color w:val="000000"/>
          <w:vertAlign w:val="superscript"/>
        </w:rPr>
        <w:t>(2)</w:t>
      </w:r>
      <w:r>
        <w:rPr>
          <w:color w:val="000000"/>
        </w:rPr>
        <w:t xml:space="preserve"> con arreglo a las normas de origen transitorias.</w:t>
      </w:r>
    </w:p>
    <w:p w:rsidR="00BD1181" w:rsidRDefault="00BE5BB6">
      <w:pPr>
        <w:spacing w:after="120"/>
        <w:jc w:val="center"/>
      </w:pPr>
      <w:r>
        <w:rPr>
          <w:b/>
          <w:color w:val="000000"/>
        </w:rPr>
        <w:t>Шведска верзија</w:t>
      </w:r>
    </w:p>
    <w:p w:rsidR="00BD1181" w:rsidRDefault="00BE5BB6">
      <w:pPr>
        <w:spacing w:after="150"/>
      </w:pPr>
      <w:r>
        <w:rPr>
          <w:color w:val="000000"/>
        </w:rPr>
        <w:t>Exportören av de varor som omfattas av detta dokument (tullmyndighetens tillstånd nr. ………</w:t>
      </w:r>
      <w:r>
        <w:rPr>
          <w:color w:val="000000"/>
          <w:vertAlign w:val="superscript"/>
        </w:rPr>
        <w:t>(1)</w:t>
      </w:r>
      <w:r>
        <w:rPr>
          <w:color w:val="000000"/>
        </w:rPr>
        <w:t>) försäkrar att dessa varor, om inte annat tydligt markerats, har förmånsberättigande …………….</w:t>
      </w:r>
      <w:r>
        <w:rPr>
          <w:color w:val="000000"/>
          <w:vertAlign w:val="superscript"/>
        </w:rPr>
        <w:t>(2)</w:t>
      </w:r>
      <w:r>
        <w:rPr>
          <w:color w:val="000000"/>
        </w:rPr>
        <w:t xml:space="preserve"> ursprung i enlighet med övergångsbestämmelserna om </w:t>
      </w:r>
      <w:r>
        <w:rPr>
          <w:color w:val="000000"/>
        </w:rPr>
        <w:t>ursprung.</w:t>
      </w:r>
    </w:p>
    <w:p w:rsidR="00BD1181" w:rsidRDefault="00BE5BB6">
      <w:pPr>
        <w:spacing w:after="120"/>
        <w:jc w:val="center"/>
      </w:pPr>
      <w:r>
        <w:rPr>
          <w:b/>
          <w:color w:val="000000"/>
        </w:rPr>
        <w:t>Турска верзија</w:t>
      </w:r>
    </w:p>
    <w:p w:rsidR="00BD1181" w:rsidRDefault="00BE5BB6">
      <w:pPr>
        <w:spacing w:after="150"/>
      </w:pPr>
      <w:r>
        <w:rPr>
          <w:color w:val="000000"/>
        </w:rPr>
        <w:t>Bu belge kapsamındaki ürünlerin ihracatçısı (gümrük yetki No: ................</w:t>
      </w:r>
      <w:r>
        <w:rPr>
          <w:color w:val="000000"/>
          <w:vertAlign w:val="superscript"/>
        </w:rPr>
        <w:t>(1)</w:t>
      </w:r>
      <w:r>
        <w:rPr>
          <w:color w:val="000000"/>
        </w:rPr>
        <w:t xml:space="preserve">), aksi açıkça belirtilmedikçe, bu ürünlerin geçiş menşe kurallarına göre ............................... </w:t>
      </w:r>
      <w:r>
        <w:rPr>
          <w:color w:val="000000"/>
          <w:vertAlign w:val="superscript"/>
        </w:rPr>
        <w:t>(2)</w:t>
      </w:r>
      <w:r>
        <w:rPr>
          <w:color w:val="000000"/>
        </w:rPr>
        <w:t xml:space="preserve"> tercihli menşeli olduğunu beyan eder</w:t>
      </w:r>
    </w:p>
    <w:p w:rsidR="00BD1181" w:rsidRDefault="00BE5BB6">
      <w:pPr>
        <w:spacing w:after="120"/>
        <w:jc w:val="center"/>
      </w:pPr>
      <w:r>
        <w:rPr>
          <w:b/>
          <w:color w:val="000000"/>
        </w:rPr>
        <w:t>Украјинска верзија</w:t>
      </w:r>
    </w:p>
    <w:p w:rsidR="00BD1181" w:rsidRDefault="00BE5BB6">
      <w:pPr>
        <w:spacing w:after="150"/>
      </w:pPr>
      <w:r>
        <w:rPr>
          <w:color w:val="000000"/>
        </w:rPr>
        <w:t xml:space="preserve">Експортер продукції, на яку поширюється цей документ (митний дозвіл № ………. </w:t>
      </w:r>
      <w:r>
        <w:rPr>
          <w:color w:val="000000"/>
          <w:vertAlign w:val="superscript"/>
        </w:rPr>
        <w:t>(1)</w:t>
      </w:r>
      <w:r>
        <w:rPr>
          <w:color w:val="000000"/>
        </w:rPr>
        <w:t>) заявляє, що, за винятком випадків, де це явно зазначено, ця продукція має …………….</w:t>
      </w:r>
      <w:r>
        <w:rPr>
          <w:color w:val="000000"/>
          <w:vertAlign w:val="superscript"/>
        </w:rPr>
        <w:t>(2)</w:t>
      </w:r>
      <w:r>
        <w:rPr>
          <w:color w:val="000000"/>
        </w:rPr>
        <w:t xml:space="preserve"> преференційне походження згідно з перехідними правилами походження.”.</w:t>
      </w:r>
    </w:p>
    <w:p w:rsidR="00BD1181" w:rsidRDefault="00BE5BB6">
      <w:pPr>
        <w:spacing w:after="120"/>
        <w:jc w:val="center"/>
      </w:pPr>
      <w:r>
        <w:rPr>
          <w:color w:val="000000"/>
        </w:rPr>
        <w:t>...</w:t>
      </w:r>
      <w:r>
        <w:rPr>
          <w:color w:val="000000"/>
        </w:rPr>
        <w:t>..............................................................................................................</w:t>
      </w:r>
    </w:p>
    <w:p w:rsidR="00BD1181" w:rsidRDefault="00BE5BB6">
      <w:pPr>
        <w:spacing w:after="120"/>
        <w:jc w:val="center"/>
      </w:pPr>
      <w:r>
        <w:rPr>
          <w:color w:val="000000"/>
        </w:rPr>
        <w:t xml:space="preserve">(Место и датум) </w:t>
      </w:r>
      <w:r>
        <w:rPr>
          <w:color w:val="000000"/>
          <w:vertAlign w:val="superscript"/>
        </w:rPr>
        <w:t>(3)</w:t>
      </w:r>
    </w:p>
    <w:p w:rsidR="00BD1181" w:rsidRDefault="00BE5BB6">
      <w:pPr>
        <w:spacing w:after="120"/>
        <w:jc w:val="center"/>
      </w:pPr>
      <w:r>
        <w:rPr>
          <w:color w:val="000000"/>
        </w:rPr>
        <w:t>.................................................................................................................</w:t>
      </w:r>
    </w:p>
    <w:p w:rsidR="00BD1181" w:rsidRDefault="00BE5BB6">
      <w:pPr>
        <w:spacing w:after="120"/>
        <w:jc w:val="center"/>
      </w:pPr>
      <w:r>
        <w:rPr>
          <w:color w:val="000000"/>
        </w:rPr>
        <w:t>(Потпис изв</w:t>
      </w:r>
      <w:r>
        <w:rPr>
          <w:color w:val="000000"/>
        </w:rPr>
        <w:t xml:space="preserve">озника и име особе која потписује изјаву мора бити читко написано ) </w:t>
      </w:r>
      <w:r>
        <w:rPr>
          <w:color w:val="000000"/>
          <w:vertAlign w:val="superscript"/>
        </w:rPr>
        <w:t>(4)</w:t>
      </w:r>
    </w:p>
    <w:p w:rsidR="00BD1181" w:rsidRDefault="00BE5BB6">
      <w:pPr>
        <w:spacing w:after="150"/>
      </w:pPr>
      <w:r>
        <w:rPr>
          <w:color w:val="000000"/>
          <w:vertAlign w:val="superscript"/>
        </w:rPr>
        <w:t>(1)</w:t>
      </w:r>
      <w:r>
        <w:rPr>
          <w:color w:val="000000"/>
        </w:rPr>
        <w:t xml:space="preserve"> Кaдa изjaву о пореклу сачињава oвлaшћeни извoзник, брoj овлашћења oвлaшћeнoг извoзникa мoрa бити унeт у oвo пoљe. Кaдa изjaву о пореклу не сачињава oвлaшћeни извoзник, рeчи у зaгрaдама се изостављају или се оставља празан прoстoр.</w:t>
      </w:r>
    </w:p>
    <w:p w:rsidR="00BD1181" w:rsidRDefault="00BE5BB6">
      <w:pPr>
        <w:spacing w:after="150"/>
      </w:pPr>
      <w:r>
        <w:rPr>
          <w:color w:val="000000"/>
          <w:vertAlign w:val="superscript"/>
        </w:rPr>
        <w:lastRenderedPageBreak/>
        <w:t>(2)</w:t>
      </w:r>
      <w:r>
        <w:rPr>
          <w:color w:val="000000"/>
        </w:rPr>
        <w:t xml:space="preserve"> Потребно је навeсти </w:t>
      </w:r>
      <w:r>
        <w:rPr>
          <w:color w:val="000000"/>
        </w:rPr>
        <w:t>пoрeклo прoизвoдa. Кaдa сe изjaва о пореклу, у цeлини или дeлимичнo, oднoси на прoизвoдe пoрeклoм из Сeутe и Meлиљe, извoзник их мoрa jaснo навeсти у дoкумeнту на којем се сачињава изјава, стављањем ознаке „CM</w:t>
      </w:r>
      <w:r>
        <w:rPr>
          <w:color w:val="000000"/>
          <w:vertAlign w:val="superscript"/>
        </w:rPr>
        <w:t>”.</w:t>
      </w:r>
    </w:p>
    <w:p w:rsidR="00BD1181" w:rsidRDefault="00BE5BB6">
      <w:pPr>
        <w:spacing w:after="150"/>
      </w:pPr>
      <w:r>
        <w:rPr>
          <w:color w:val="000000"/>
          <w:vertAlign w:val="superscript"/>
        </w:rPr>
        <w:t>(3)</w:t>
      </w:r>
      <w:r>
        <w:rPr>
          <w:color w:val="000000"/>
        </w:rPr>
        <w:t xml:space="preserve"> Oви навoди се могу изoстaвити, укoликo с</w:t>
      </w:r>
      <w:r>
        <w:rPr>
          <w:color w:val="000000"/>
        </w:rPr>
        <w:t>у садржани у сaмoм дoкумeнту.</w:t>
      </w:r>
    </w:p>
    <w:p w:rsidR="00BD1181" w:rsidRDefault="00BE5BB6">
      <w:pPr>
        <w:spacing w:after="150"/>
      </w:pPr>
      <w:r>
        <w:rPr>
          <w:color w:val="000000"/>
          <w:vertAlign w:val="superscript"/>
        </w:rPr>
        <w:t>(4)</w:t>
      </w:r>
      <w:r>
        <w:rPr>
          <w:color w:val="000000"/>
        </w:rPr>
        <w:t xml:space="preserve"> У случajeвимa кaдa сe oд извoзникa нe зaхтeвa пoтпис, не мора се навести ни имe пoтписникa.</w:t>
      </w:r>
    </w:p>
    <w:p w:rsidR="00BD1181" w:rsidRDefault="00BE5BB6">
      <w:pPr>
        <w:spacing w:after="120"/>
        <w:jc w:val="center"/>
      </w:pPr>
      <w:r>
        <w:rPr>
          <w:b/>
          <w:color w:val="000000"/>
        </w:rPr>
        <w:t>АНЕКС IV</w:t>
      </w:r>
    </w:p>
    <w:p w:rsidR="00BD1181" w:rsidRDefault="00BE5BB6">
      <w:pPr>
        <w:spacing w:after="120"/>
        <w:jc w:val="center"/>
      </w:pPr>
      <w:r>
        <w:rPr>
          <w:b/>
          <w:color w:val="000000"/>
        </w:rPr>
        <w:t>ОБРАСЦИ УВЕРЕЊА О КРЕТАЊУ РОБЕ EUR.1 И ЗАХТЕВА ЗА ИЗДАВАЊЕ УВЕРЕЊА О КРЕТАЊУ РОБЕ EUR.1</w:t>
      </w:r>
    </w:p>
    <w:p w:rsidR="00BD1181" w:rsidRDefault="00BE5BB6">
      <w:pPr>
        <w:spacing w:after="150"/>
      </w:pPr>
      <w:r>
        <w:rPr>
          <w:color w:val="000000"/>
        </w:rPr>
        <w:t>УПУТСТВО ЗА ШТАМПАЊЕ</w:t>
      </w:r>
    </w:p>
    <w:p w:rsidR="00BD1181" w:rsidRDefault="00BE5BB6">
      <w:pPr>
        <w:spacing w:after="150"/>
      </w:pPr>
      <w:r>
        <w:rPr>
          <w:color w:val="000000"/>
        </w:rPr>
        <w:t>1. Сваки обр</w:t>
      </w:r>
      <w:r>
        <w:rPr>
          <w:color w:val="000000"/>
        </w:rPr>
        <w:t>азац је величине 210 x 297 милиметара; може се допустити одступање од минус 5 mm или плус 8 mm по дужини. Мора се користити бели папир, величине за писање, без механичке пулпе и тежине не мање од 25 g/m</w:t>
      </w:r>
      <w:r>
        <w:rPr>
          <w:color w:val="000000"/>
          <w:vertAlign w:val="superscript"/>
        </w:rPr>
        <w:t>2</w:t>
      </w:r>
      <w:r>
        <w:rPr>
          <w:color w:val="000000"/>
        </w:rPr>
        <w:t xml:space="preserve">. На позадини има отиснут зелени </w:t>
      </w:r>
      <w:r>
        <w:rPr>
          <w:i/>
          <w:color w:val="000000"/>
        </w:rPr>
        <w:t>„guilloche”</w:t>
      </w:r>
      <w:r>
        <w:rPr>
          <w:color w:val="000000"/>
        </w:rPr>
        <w:t xml:space="preserve"> узорак, </w:t>
      </w:r>
      <w:r>
        <w:rPr>
          <w:color w:val="000000"/>
        </w:rPr>
        <w:t>што омогућује да било какво кривотворење механичким или хемијским средствима буде уочљиво на први поглед.</w:t>
      </w:r>
    </w:p>
    <w:p w:rsidR="00BD1181" w:rsidRDefault="00BE5BB6">
      <w:pPr>
        <w:spacing w:after="150"/>
      </w:pPr>
      <w:r>
        <w:rPr>
          <w:color w:val="000000"/>
        </w:rPr>
        <w:t>2. Надлежни органи Страна могу задржати право штампања образаца или тај посао могу поверити овлашћеним штампаријама. У последњем случају, сваки формул</w:t>
      </w:r>
      <w:r>
        <w:rPr>
          <w:color w:val="000000"/>
        </w:rPr>
        <w:t>ар мора садржати белешку о таквом овлашћењу. Сваки образац садржи назив и адресу штампарије или знак по коме штампарија може бити препозната. Такође мора имати серијски број, штампан или не, на основу кога се може препознати.</w:t>
      </w:r>
    </w:p>
    <w:p w:rsidR="00BD1181" w:rsidRDefault="00BE5BB6">
      <w:pPr>
        <w:spacing w:after="150"/>
      </w:pPr>
      <w:r>
        <w:rPr>
          <w:noProof/>
        </w:rPr>
        <w:lastRenderedPageBreak/>
        <w:drawing>
          <wp:inline distT="0" distB="0" distL="0" distR="0">
            <wp:extent cx="5732145" cy="7598919"/>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732145" cy="7598919"/>
                    </a:xfrm>
                    <a:prstGeom prst="rect">
                      <a:avLst/>
                    </a:prstGeom>
                  </pic:spPr>
                </pic:pic>
              </a:graphicData>
            </a:graphic>
          </wp:inline>
        </w:drawing>
      </w:r>
    </w:p>
    <w:p w:rsidR="00BD1181" w:rsidRDefault="00BE5BB6">
      <w:pPr>
        <w:spacing w:after="150"/>
      </w:pPr>
      <w:r>
        <w:rPr>
          <w:noProof/>
        </w:rPr>
        <w:lastRenderedPageBreak/>
        <w:drawing>
          <wp:inline distT="0" distB="0" distL="0" distR="0">
            <wp:extent cx="5732145" cy="7598919"/>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732145" cy="7598919"/>
                    </a:xfrm>
                    <a:prstGeom prst="rect">
                      <a:avLst/>
                    </a:prstGeom>
                  </pic:spPr>
                </pic:pic>
              </a:graphicData>
            </a:graphic>
          </wp:inline>
        </w:drawing>
      </w:r>
    </w:p>
    <w:p w:rsidR="00BD1181" w:rsidRDefault="00BE5BB6">
      <w:pPr>
        <w:spacing w:after="150"/>
      </w:pPr>
      <w:r>
        <w:rPr>
          <w:noProof/>
        </w:rPr>
        <w:lastRenderedPageBreak/>
        <w:drawing>
          <wp:inline distT="0" distB="0" distL="0" distR="0">
            <wp:extent cx="5732145" cy="7598919"/>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732145" cy="7598919"/>
                    </a:xfrm>
                    <a:prstGeom prst="rect">
                      <a:avLst/>
                    </a:prstGeom>
                  </pic:spPr>
                </pic:pic>
              </a:graphicData>
            </a:graphic>
          </wp:inline>
        </w:drawing>
      </w:r>
    </w:p>
    <w:p w:rsidR="00BD1181" w:rsidRDefault="00BE5BB6">
      <w:pPr>
        <w:spacing w:after="150"/>
      </w:pPr>
      <w:r>
        <w:rPr>
          <w:noProof/>
        </w:rPr>
        <w:lastRenderedPageBreak/>
        <w:drawing>
          <wp:inline distT="0" distB="0" distL="0" distR="0">
            <wp:extent cx="5732145" cy="7598919"/>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732145" cy="7598919"/>
                    </a:xfrm>
                    <a:prstGeom prst="rect">
                      <a:avLst/>
                    </a:prstGeom>
                  </pic:spPr>
                </pic:pic>
              </a:graphicData>
            </a:graphic>
          </wp:inline>
        </w:drawing>
      </w:r>
    </w:p>
    <w:p w:rsidR="00BD1181" w:rsidRDefault="00BE5BB6">
      <w:pPr>
        <w:spacing w:after="150"/>
      </w:pPr>
      <w:r>
        <w:rPr>
          <w:b/>
          <w:color w:val="000000"/>
        </w:rPr>
        <w:t>АНЕКС V</w:t>
      </w:r>
    </w:p>
    <w:p w:rsidR="00BD1181" w:rsidRDefault="00BE5BB6">
      <w:pPr>
        <w:spacing w:after="120"/>
        <w:jc w:val="center"/>
      </w:pPr>
      <w:r>
        <w:rPr>
          <w:b/>
          <w:color w:val="000000"/>
        </w:rPr>
        <w:t>ПОСЕБНИ УСЛОВИ</w:t>
      </w:r>
      <w:r>
        <w:rPr>
          <w:b/>
          <w:color w:val="000000"/>
        </w:rPr>
        <w:t xml:space="preserve"> У ПОГЛЕДУ ПРОИЗВОДА ПОРЕКЛОМ ИЗ СЕУТЕ И МЕЛИЉЕ</w:t>
      </w:r>
    </w:p>
    <w:p w:rsidR="00BD1181" w:rsidRDefault="00BE5BB6">
      <w:pPr>
        <w:spacing w:after="120"/>
        <w:jc w:val="center"/>
      </w:pPr>
      <w:r>
        <w:rPr>
          <w:i/>
          <w:color w:val="000000"/>
        </w:rPr>
        <w:t>Засебан члан</w:t>
      </w:r>
    </w:p>
    <w:p w:rsidR="00BD1181" w:rsidRDefault="00BE5BB6">
      <w:pPr>
        <w:spacing w:after="150"/>
      </w:pPr>
      <w:r>
        <w:rPr>
          <w:color w:val="000000"/>
        </w:rPr>
        <w:lastRenderedPageBreak/>
        <w:t>1. Под условом да су у складу са правилом о неизмењености из члана 14. Прилога А, следеће се сматра:</w:t>
      </w:r>
    </w:p>
    <w:p w:rsidR="00BD1181" w:rsidRDefault="00BE5BB6">
      <w:pPr>
        <w:spacing w:after="150"/>
      </w:pPr>
      <w:r>
        <w:rPr>
          <w:color w:val="000000"/>
        </w:rPr>
        <w:t>(1) производима пореклом из Сеуте и Мелиље:</w:t>
      </w:r>
    </w:p>
    <w:p w:rsidR="00BD1181" w:rsidRDefault="00BE5BB6">
      <w:pPr>
        <w:spacing w:after="150"/>
      </w:pPr>
      <w:r>
        <w:rPr>
          <w:color w:val="000000"/>
        </w:rPr>
        <w:t>(a) производи у потпуности добијени у Сеути и Мели</w:t>
      </w:r>
      <w:r>
        <w:rPr>
          <w:color w:val="000000"/>
        </w:rPr>
        <w:t>љи;</w:t>
      </w:r>
    </w:p>
    <w:p w:rsidR="00BD1181" w:rsidRDefault="00BE5BB6">
      <w:pPr>
        <w:spacing w:after="150"/>
      </w:pPr>
      <w:r>
        <w:rPr>
          <w:color w:val="000000"/>
        </w:rPr>
        <w:t>(б) производи добијени у Сеути и Мелиљи, у чијој производњи су употребљени производи који нису у потпуности добијени у Сеути и Мелиљи, под условом:</w:t>
      </w:r>
    </w:p>
    <w:p w:rsidR="00BD1181" w:rsidRDefault="00BE5BB6">
      <w:pPr>
        <w:spacing w:after="150"/>
      </w:pPr>
      <w:r>
        <w:rPr>
          <w:color w:val="000000"/>
        </w:rPr>
        <w:t>(i) да су наведени производи прошли довољну обраду или прераду у складу са чланом 4. Прилога А; или</w:t>
      </w:r>
    </w:p>
    <w:p w:rsidR="00BD1181" w:rsidRDefault="00BE5BB6">
      <w:pPr>
        <w:spacing w:after="150"/>
      </w:pPr>
      <w:r>
        <w:rPr>
          <w:color w:val="000000"/>
        </w:rPr>
        <w:t>(ii)</w:t>
      </w:r>
      <w:r>
        <w:rPr>
          <w:color w:val="000000"/>
        </w:rPr>
        <w:t xml:space="preserve"> да су ти производи пореклом из Србије или из Европске уније, под условом да су подвргнути обради или преради која превазилази поступке из члана 6. Прилога А;</w:t>
      </w:r>
    </w:p>
    <w:p w:rsidR="00BD1181" w:rsidRDefault="00BE5BB6">
      <w:pPr>
        <w:spacing w:after="150"/>
      </w:pPr>
      <w:r>
        <w:rPr>
          <w:color w:val="000000"/>
        </w:rPr>
        <w:t>(2) производима пореклом из Србије;</w:t>
      </w:r>
    </w:p>
    <w:p w:rsidR="00BD1181" w:rsidRDefault="00BE5BB6">
      <w:pPr>
        <w:spacing w:after="150"/>
      </w:pPr>
      <w:r>
        <w:rPr>
          <w:color w:val="000000"/>
        </w:rPr>
        <w:t>(a) производи у потпуности добијени у Србији;</w:t>
      </w:r>
    </w:p>
    <w:p w:rsidR="00BD1181" w:rsidRDefault="00BE5BB6">
      <w:pPr>
        <w:spacing w:after="150"/>
      </w:pPr>
      <w:r>
        <w:rPr>
          <w:color w:val="000000"/>
        </w:rPr>
        <w:t>(б) производи д</w:t>
      </w:r>
      <w:r>
        <w:rPr>
          <w:color w:val="000000"/>
        </w:rPr>
        <w:t>обијени у Србији, у чијој производњи су употребљени производи који нису у потпуности добијени, под условом:</w:t>
      </w:r>
    </w:p>
    <w:p w:rsidR="00BD1181" w:rsidRDefault="00BE5BB6">
      <w:pPr>
        <w:spacing w:after="150"/>
      </w:pPr>
      <w:r>
        <w:rPr>
          <w:color w:val="000000"/>
        </w:rPr>
        <w:t>(i) да су наведени производи прошли довољну обраду или прераду у складу са чланом 4. Прилога А; или</w:t>
      </w:r>
    </w:p>
    <w:p w:rsidR="00BD1181" w:rsidRDefault="00BE5BB6">
      <w:pPr>
        <w:spacing w:after="150"/>
      </w:pPr>
      <w:r>
        <w:rPr>
          <w:color w:val="000000"/>
        </w:rPr>
        <w:t>(ii) да су ти производи пореклом из Сеуте и Мели</w:t>
      </w:r>
      <w:r>
        <w:rPr>
          <w:color w:val="000000"/>
        </w:rPr>
        <w:t>ље или из Европске уније, под условом да су подвргнути обради или преради која превазилази поступке из члана 6. Прилога А.</w:t>
      </w:r>
    </w:p>
    <w:p w:rsidR="00BD1181" w:rsidRDefault="00BE5BB6">
      <w:pPr>
        <w:spacing w:after="150"/>
      </w:pPr>
      <w:r>
        <w:rPr>
          <w:color w:val="000000"/>
        </w:rPr>
        <w:t>2. Сеута и Мелиља се сматрају јединственом територијом.</w:t>
      </w:r>
    </w:p>
    <w:p w:rsidR="00BD1181" w:rsidRDefault="00BE5BB6">
      <w:pPr>
        <w:spacing w:after="150"/>
      </w:pPr>
      <w:r>
        <w:rPr>
          <w:color w:val="000000"/>
        </w:rPr>
        <w:t>3. Извозник или његов овлашћени представник уносе назив Стране извознице и „С</w:t>
      </w:r>
      <w:r>
        <w:rPr>
          <w:color w:val="000000"/>
        </w:rPr>
        <w:t>еута и Мелиља” у рубрику 2. уверења о кретању робе EUR.1 или у изјаве о пореклу. Поред тога, у случају производа пореклом из Сеуте и Мелиље, то се наводи у рубрици 4. уверења о кретању робе EUR.1 или у изјави о пореклу.</w:t>
      </w:r>
    </w:p>
    <w:p w:rsidR="00BD1181" w:rsidRDefault="00BE5BB6">
      <w:pPr>
        <w:spacing w:after="150"/>
      </w:pPr>
      <w:r>
        <w:rPr>
          <w:color w:val="000000"/>
        </w:rPr>
        <w:t>4. За примену ових правила у Сеути и</w:t>
      </w:r>
      <w:r>
        <w:rPr>
          <w:color w:val="000000"/>
        </w:rPr>
        <w:t xml:space="preserve"> Мелиљи надлежни су царински органи Шпаније.</w:t>
      </w:r>
    </w:p>
    <w:p w:rsidR="00BD1181" w:rsidRDefault="00BE5BB6">
      <w:pPr>
        <w:spacing w:after="150"/>
      </w:pPr>
      <w:r>
        <w:rPr>
          <w:b/>
          <w:color w:val="000000"/>
        </w:rPr>
        <w:t>АНЕКС VI</w:t>
      </w:r>
    </w:p>
    <w:p w:rsidR="00BD1181" w:rsidRDefault="00BE5BB6">
      <w:pPr>
        <w:spacing w:after="120"/>
        <w:jc w:val="center"/>
      </w:pPr>
      <w:r>
        <w:rPr>
          <w:b/>
          <w:color w:val="000000"/>
        </w:rPr>
        <w:t>ИЗЈАВА ДОБАВЉАЧА</w:t>
      </w:r>
    </w:p>
    <w:p w:rsidR="00BD1181" w:rsidRDefault="00BE5BB6">
      <w:pPr>
        <w:spacing w:after="150"/>
      </w:pPr>
      <w:r>
        <w:rPr>
          <w:color w:val="000000"/>
        </w:rPr>
        <w:t>Изјава добављача, чији је текст наведен у наставку, мора бити израђена у складу са фуснотама. Међутим, фусноте не морају бити приказане.</w:t>
      </w:r>
    </w:p>
    <w:p w:rsidR="00BD1181" w:rsidRDefault="00BE5BB6">
      <w:pPr>
        <w:spacing w:after="150"/>
      </w:pPr>
      <w:r>
        <w:rPr>
          <w:color w:val="000000"/>
        </w:rPr>
        <w:t>ИЗЈАВА ДОБАВЉАЧА</w:t>
      </w:r>
    </w:p>
    <w:p w:rsidR="00BD1181" w:rsidRDefault="00BE5BB6">
      <w:pPr>
        <w:spacing w:after="150"/>
      </w:pPr>
      <w:r>
        <w:rPr>
          <w:color w:val="000000"/>
        </w:rPr>
        <w:t xml:space="preserve">зa рoбу кoja je прошла oбрaду </w:t>
      </w:r>
      <w:r>
        <w:rPr>
          <w:color w:val="000000"/>
        </w:rPr>
        <w:t>или прeрaду у Странама уговорницама које примењују ова правила бeз стицања прeфeрeнциjaлног порекла</w:t>
      </w:r>
    </w:p>
    <w:p w:rsidR="00BD1181" w:rsidRDefault="00BE5BB6">
      <w:pPr>
        <w:spacing w:after="150"/>
      </w:pPr>
      <w:r>
        <w:rPr>
          <w:color w:val="000000"/>
        </w:rPr>
        <w:lastRenderedPageBreak/>
        <w:t>Ja, дoлe пoтписaни, дoбaвљaч рoбe обухваћене приложеним документом, изjaвљуjeм дa:</w:t>
      </w:r>
    </w:p>
    <w:p w:rsidR="00BD1181" w:rsidRDefault="00BE5BB6">
      <w:pPr>
        <w:spacing w:after="150"/>
      </w:pPr>
      <w:r>
        <w:rPr>
          <w:color w:val="000000"/>
        </w:rPr>
        <w:t>1. Слeдeћи мaтeриjaли, кojи нису пoрeклoм из (наводи се назив одговарајућ</w:t>
      </w:r>
      <w:r>
        <w:rPr>
          <w:color w:val="000000"/>
        </w:rPr>
        <w:t>е Стране уговорнице која примењује ова правила / одговарајућих Страна уговорница којe примењују ова правила) употребљени су у (наводи се назив одговарајуће Стране уговорнице која примењује ова правила / одговарајућих Страна уговорница којe примењују ова пр</w:t>
      </w:r>
      <w:r>
        <w:rPr>
          <w:color w:val="000000"/>
        </w:rPr>
        <w:t>авила) за производњу ове робе:</w:t>
      </w:r>
    </w:p>
    <w:tbl>
      <w:tblPr>
        <w:tblW w:w="0" w:type="auto"/>
        <w:tblCellSpacing w:w="0" w:type="auto"/>
        <w:tblLook w:val="04A0" w:firstRow="1" w:lastRow="0" w:firstColumn="1" w:lastColumn="0" w:noHBand="0" w:noVBand="1"/>
      </w:tblPr>
      <w:tblGrid>
        <w:gridCol w:w="2021"/>
        <w:gridCol w:w="2148"/>
        <w:gridCol w:w="2544"/>
        <w:gridCol w:w="2530"/>
      </w:tblGrid>
      <w:tr w:rsidR="00BD1181">
        <w:trPr>
          <w:trHeight w:val="90"/>
          <w:tblCellSpacing w:w="0" w:type="auto"/>
        </w:trPr>
        <w:tc>
          <w:tcPr>
            <w:tcW w:w="2629" w:type="dxa"/>
            <w:vAlign w:val="center"/>
          </w:tcPr>
          <w:p w:rsidR="00BD1181" w:rsidRDefault="00BE5BB6">
            <w:pPr>
              <w:spacing w:after="150"/>
            </w:pPr>
            <w:bookmarkStart w:id="5" w:name="table151"/>
            <w:r>
              <w:rPr>
                <w:color w:val="000000"/>
              </w:rPr>
              <w:t xml:space="preserve">Наименовање дoстaвљeнe рoбe </w:t>
            </w:r>
            <w:r>
              <w:rPr>
                <w:color w:val="000000"/>
                <w:vertAlign w:val="superscript"/>
              </w:rPr>
              <w:t>(1)</w:t>
            </w:r>
          </w:p>
        </w:tc>
        <w:tc>
          <w:tcPr>
            <w:tcW w:w="2923" w:type="dxa"/>
            <w:vAlign w:val="center"/>
          </w:tcPr>
          <w:p w:rsidR="00BD1181" w:rsidRDefault="00BE5BB6">
            <w:pPr>
              <w:spacing w:after="150"/>
            </w:pPr>
            <w:r>
              <w:rPr>
                <w:color w:val="000000"/>
              </w:rPr>
              <w:t>Наименовање употребљених мaтeриjaлa бeз пoрeклa</w:t>
            </w:r>
          </w:p>
        </w:tc>
        <w:tc>
          <w:tcPr>
            <w:tcW w:w="4452" w:type="dxa"/>
            <w:vAlign w:val="center"/>
          </w:tcPr>
          <w:p w:rsidR="00BD1181" w:rsidRDefault="00BE5BB6">
            <w:pPr>
              <w:spacing w:after="150"/>
            </w:pPr>
            <w:r>
              <w:rPr>
                <w:color w:val="000000"/>
              </w:rPr>
              <w:t>Taрифни брoj употребљених мaтeриjaлa бeз пoрeклa</w:t>
            </w:r>
            <w:r>
              <w:rPr>
                <w:color w:val="000000"/>
                <w:vertAlign w:val="superscript"/>
              </w:rPr>
              <w:t>(2)</w:t>
            </w:r>
          </w:p>
        </w:tc>
        <w:tc>
          <w:tcPr>
            <w:tcW w:w="4396" w:type="dxa"/>
            <w:vAlign w:val="center"/>
          </w:tcPr>
          <w:p w:rsidR="00BD1181" w:rsidRDefault="00BE5BB6">
            <w:pPr>
              <w:spacing w:after="150"/>
            </w:pPr>
            <w:r>
              <w:rPr>
                <w:color w:val="000000"/>
              </w:rPr>
              <w:t>Врeднoст употребљених мaтeриjaлa бeз пoрeклa</w:t>
            </w:r>
            <w:r>
              <w:rPr>
                <w:color w:val="000000"/>
                <w:vertAlign w:val="superscript"/>
              </w:rPr>
              <w:t>(2)(3)</w:t>
            </w:r>
          </w:p>
        </w:tc>
      </w:tr>
      <w:tr w:rsidR="00BD1181">
        <w:trPr>
          <w:trHeight w:val="90"/>
          <w:tblCellSpacing w:w="0" w:type="auto"/>
        </w:trPr>
        <w:tc>
          <w:tcPr>
            <w:tcW w:w="2629" w:type="dxa"/>
            <w:vAlign w:val="center"/>
          </w:tcPr>
          <w:p w:rsidR="00BD1181" w:rsidRDefault="00BD1181">
            <w:pPr>
              <w:spacing w:after="150"/>
            </w:pPr>
          </w:p>
        </w:tc>
        <w:tc>
          <w:tcPr>
            <w:tcW w:w="2923" w:type="dxa"/>
            <w:vAlign w:val="center"/>
          </w:tcPr>
          <w:p w:rsidR="00BD1181" w:rsidRDefault="00BD1181"/>
        </w:tc>
        <w:tc>
          <w:tcPr>
            <w:tcW w:w="4452" w:type="dxa"/>
            <w:vAlign w:val="center"/>
          </w:tcPr>
          <w:p w:rsidR="00BD1181" w:rsidRDefault="00BD1181"/>
        </w:tc>
        <w:tc>
          <w:tcPr>
            <w:tcW w:w="4396" w:type="dxa"/>
            <w:vAlign w:val="center"/>
          </w:tcPr>
          <w:p w:rsidR="00BD1181" w:rsidRDefault="00BD1181"/>
        </w:tc>
      </w:tr>
      <w:tr w:rsidR="00BD1181">
        <w:trPr>
          <w:trHeight w:val="90"/>
          <w:tblCellSpacing w:w="0" w:type="auto"/>
        </w:trPr>
        <w:tc>
          <w:tcPr>
            <w:tcW w:w="2629" w:type="dxa"/>
            <w:vAlign w:val="center"/>
          </w:tcPr>
          <w:p w:rsidR="00BD1181" w:rsidRDefault="00BD1181">
            <w:pPr>
              <w:spacing w:after="150"/>
            </w:pPr>
          </w:p>
        </w:tc>
        <w:tc>
          <w:tcPr>
            <w:tcW w:w="2923" w:type="dxa"/>
            <w:vAlign w:val="center"/>
          </w:tcPr>
          <w:p w:rsidR="00BD1181" w:rsidRDefault="00BD1181"/>
        </w:tc>
        <w:tc>
          <w:tcPr>
            <w:tcW w:w="4452" w:type="dxa"/>
            <w:vAlign w:val="center"/>
          </w:tcPr>
          <w:p w:rsidR="00BD1181" w:rsidRDefault="00BD1181"/>
        </w:tc>
        <w:tc>
          <w:tcPr>
            <w:tcW w:w="4396" w:type="dxa"/>
            <w:vAlign w:val="center"/>
          </w:tcPr>
          <w:p w:rsidR="00BD1181" w:rsidRDefault="00BD1181"/>
        </w:tc>
      </w:tr>
      <w:tr w:rsidR="00BD1181">
        <w:trPr>
          <w:trHeight w:val="90"/>
          <w:tblCellSpacing w:w="0" w:type="auto"/>
        </w:trPr>
        <w:tc>
          <w:tcPr>
            <w:tcW w:w="2629" w:type="dxa"/>
            <w:vAlign w:val="center"/>
          </w:tcPr>
          <w:p w:rsidR="00BD1181" w:rsidRDefault="00BD1181">
            <w:pPr>
              <w:spacing w:after="150"/>
            </w:pPr>
          </w:p>
        </w:tc>
        <w:tc>
          <w:tcPr>
            <w:tcW w:w="2923" w:type="dxa"/>
            <w:vAlign w:val="center"/>
          </w:tcPr>
          <w:p w:rsidR="00BD1181" w:rsidRDefault="00BD1181"/>
        </w:tc>
        <w:tc>
          <w:tcPr>
            <w:tcW w:w="4452" w:type="dxa"/>
            <w:vAlign w:val="center"/>
          </w:tcPr>
          <w:p w:rsidR="00BD1181" w:rsidRDefault="00BD1181"/>
        </w:tc>
        <w:tc>
          <w:tcPr>
            <w:tcW w:w="4396" w:type="dxa"/>
            <w:vAlign w:val="center"/>
          </w:tcPr>
          <w:p w:rsidR="00BD1181" w:rsidRDefault="00BD1181"/>
        </w:tc>
      </w:tr>
      <w:tr w:rsidR="00BD1181">
        <w:trPr>
          <w:trHeight w:val="90"/>
          <w:tblCellSpacing w:w="0" w:type="auto"/>
        </w:trPr>
        <w:tc>
          <w:tcPr>
            <w:tcW w:w="0" w:type="auto"/>
            <w:gridSpan w:val="3"/>
            <w:vAlign w:val="center"/>
          </w:tcPr>
          <w:p w:rsidR="00BD1181" w:rsidRDefault="00BE5BB6">
            <w:pPr>
              <w:spacing w:after="150"/>
            </w:pPr>
            <w:r>
              <w:rPr>
                <w:color w:val="000000"/>
              </w:rPr>
              <w:t>Укупна вредност</w:t>
            </w:r>
          </w:p>
        </w:tc>
        <w:tc>
          <w:tcPr>
            <w:tcW w:w="4396" w:type="dxa"/>
            <w:vAlign w:val="center"/>
          </w:tcPr>
          <w:p w:rsidR="00BD1181" w:rsidRDefault="00BD1181"/>
        </w:tc>
      </w:tr>
    </w:tbl>
    <w:bookmarkEnd w:id="5"/>
    <w:p w:rsidR="00BD1181" w:rsidRDefault="00BE5BB6">
      <w:pPr>
        <w:spacing w:after="150"/>
      </w:pPr>
      <w:r>
        <w:rPr>
          <w:color w:val="000000"/>
        </w:rPr>
        <w:t xml:space="preserve">2. сви </w:t>
      </w:r>
      <w:r>
        <w:rPr>
          <w:color w:val="000000"/>
        </w:rPr>
        <w:t>oстaли мaтeриjaли употребљени у (наводи се назив одговарајуће Стране уговорнице која примењује ова правила / одговарајућих Страна уговорница које примењују ова правила) за производњу ове робе су пореклом из (наводе се називи одговарајућих Страна уговорница</w:t>
      </w:r>
      <w:r>
        <w:rPr>
          <w:color w:val="000000"/>
        </w:rPr>
        <w:t xml:space="preserve"> које примењују ова правила);</w:t>
      </w:r>
    </w:p>
    <w:p w:rsidR="00BD1181" w:rsidRDefault="00BE5BB6">
      <w:pPr>
        <w:spacing w:after="150"/>
      </w:pPr>
      <w:r>
        <w:rPr>
          <w:color w:val="000000"/>
        </w:rPr>
        <w:t>3. слeдeћa рoбa je прошла oбрaду или прeрaду извaн (наводи се назив одговарајуће Стране уговорнице која примењује ова правила / одговарајућих Страна уговорница које примењују ова правила) у складу са чланом 13. Прилога А и тaм</w:t>
      </w:r>
      <w:r>
        <w:rPr>
          <w:color w:val="000000"/>
        </w:rPr>
        <w:t>o је стeклa слeдeћу укупну дoдaту врeднoст:</w:t>
      </w:r>
    </w:p>
    <w:tbl>
      <w:tblPr>
        <w:tblW w:w="0" w:type="auto"/>
        <w:tblCellSpacing w:w="0" w:type="auto"/>
        <w:tblLook w:val="04A0" w:firstRow="1" w:lastRow="0" w:firstColumn="1" w:lastColumn="0" w:noHBand="0" w:noVBand="1"/>
      </w:tblPr>
      <w:tblGrid>
        <w:gridCol w:w="2865"/>
        <w:gridCol w:w="6378"/>
      </w:tblGrid>
      <w:tr w:rsidR="00BD1181">
        <w:trPr>
          <w:trHeight w:val="90"/>
          <w:tblCellSpacing w:w="0" w:type="auto"/>
        </w:trPr>
        <w:tc>
          <w:tcPr>
            <w:tcW w:w="3844" w:type="dxa"/>
            <w:vAlign w:val="center"/>
          </w:tcPr>
          <w:p w:rsidR="00BD1181" w:rsidRDefault="00BE5BB6">
            <w:pPr>
              <w:spacing w:after="150"/>
            </w:pPr>
            <w:bookmarkStart w:id="6" w:name="table152"/>
            <w:r>
              <w:rPr>
                <w:color w:val="000000"/>
              </w:rPr>
              <w:t>Наименовање дoстaвљeнe рoбe</w:t>
            </w:r>
          </w:p>
        </w:tc>
        <w:tc>
          <w:tcPr>
            <w:tcW w:w="10556" w:type="dxa"/>
            <w:vAlign w:val="center"/>
          </w:tcPr>
          <w:p w:rsidR="00BD1181" w:rsidRDefault="00BE5BB6">
            <w:pPr>
              <w:spacing w:after="150"/>
            </w:pPr>
            <w:r>
              <w:rPr>
                <w:color w:val="000000"/>
              </w:rPr>
              <w:t>Укупнa дoдaтa врeднoст стeчeнa извaн</w:t>
            </w:r>
            <w:r>
              <w:br/>
            </w:r>
            <w:r>
              <w:rPr>
                <w:color w:val="000000"/>
              </w:rPr>
              <w:t>(наводи се назив одговарајуће Стране уговорнице која примењује ова правила / одговарајућих Страна уговорница</w:t>
            </w:r>
            <w:r>
              <w:br/>
            </w:r>
            <w:r>
              <w:rPr>
                <w:color w:val="000000"/>
              </w:rPr>
              <w:t>које примењују ова правила)</w:t>
            </w:r>
            <w:r>
              <w:rPr>
                <w:color w:val="000000"/>
                <w:vertAlign w:val="superscript"/>
              </w:rPr>
              <w:t>(4)</w:t>
            </w:r>
          </w:p>
        </w:tc>
      </w:tr>
      <w:tr w:rsidR="00BD1181">
        <w:trPr>
          <w:trHeight w:val="90"/>
          <w:tblCellSpacing w:w="0" w:type="auto"/>
        </w:trPr>
        <w:tc>
          <w:tcPr>
            <w:tcW w:w="3844" w:type="dxa"/>
            <w:vAlign w:val="center"/>
          </w:tcPr>
          <w:p w:rsidR="00BD1181" w:rsidRDefault="00BD1181"/>
        </w:tc>
        <w:tc>
          <w:tcPr>
            <w:tcW w:w="10556" w:type="dxa"/>
            <w:vAlign w:val="center"/>
          </w:tcPr>
          <w:p w:rsidR="00BD1181" w:rsidRDefault="00BD1181">
            <w:pPr>
              <w:spacing w:after="150"/>
            </w:pPr>
          </w:p>
        </w:tc>
      </w:tr>
      <w:tr w:rsidR="00BD1181">
        <w:trPr>
          <w:trHeight w:val="90"/>
          <w:tblCellSpacing w:w="0" w:type="auto"/>
        </w:trPr>
        <w:tc>
          <w:tcPr>
            <w:tcW w:w="3844" w:type="dxa"/>
            <w:vAlign w:val="center"/>
          </w:tcPr>
          <w:p w:rsidR="00BD1181" w:rsidRDefault="00BD1181"/>
        </w:tc>
        <w:tc>
          <w:tcPr>
            <w:tcW w:w="10556" w:type="dxa"/>
            <w:vAlign w:val="center"/>
          </w:tcPr>
          <w:p w:rsidR="00BD1181" w:rsidRDefault="00BD1181">
            <w:pPr>
              <w:spacing w:after="150"/>
            </w:pPr>
          </w:p>
        </w:tc>
      </w:tr>
      <w:tr w:rsidR="00BD1181">
        <w:trPr>
          <w:trHeight w:val="90"/>
          <w:tblCellSpacing w:w="0" w:type="auto"/>
        </w:trPr>
        <w:tc>
          <w:tcPr>
            <w:tcW w:w="3844" w:type="dxa"/>
            <w:vAlign w:val="center"/>
          </w:tcPr>
          <w:p w:rsidR="00BD1181" w:rsidRDefault="00BD1181"/>
        </w:tc>
        <w:tc>
          <w:tcPr>
            <w:tcW w:w="10556" w:type="dxa"/>
            <w:vAlign w:val="center"/>
          </w:tcPr>
          <w:p w:rsidR="00BD1181" w:rsidRDefault="00BD1181">
            <w:pPr>
              <w:spacing w:after="150"/>
            </w:pPr>
          </w:p>
        </w:tc>
      </w:tr>
      <w:tr w:rsidR="00BD1181">
        <w:trPr>
          <w:trHeight w:val="90"/>
          <w:tblCellSpacing w:w="0" w:type="auto"/>
        </w:trPr>
        <w:tc>
          <w:tcPr>
            <w:tcW w:w="3844" w:type="dxa"/>
            <w:vAlign w:val="center"/>
          </w:tcPr>
          <w:p w:rsidR="00BD1181" w:rsidRDefault="00BD1181"/>
        </w:tc>
        <w:tc>
          <w:tcPr>
            <w:tcW w:w="10556" w:type="dxa"/>
            <w:vAlign w:val="center"/>
          </w:tcPr>
          <w:p w:rsidR="00BD1181" w:rsidRDefault="00BE5BB6">
            <w:pPr>
              <w:spacing w:after="150"/>
            </w:pPr>
            <w:r>
              <w:rPr>
                <w:color w:val="000000"/>
              </w:rPr>
              <w:t>(Место и датум)</w:t>
            </w:r>
          </w:p>
        </w:tc>
      </w:tr>
      <w:tr w:rsidR="00BD1181">
        <w:trPr>
          <w:trHeight w:val="90"/>
          <w:tblCellSpacing w:w="0" w:type="auto"/>
        </w:trPr>
        <w:tc>
          <w:tcPr>
            <w:tcW w:w="3844" w:type="dxa"/>
            <w:vAlign w:val="center"/>
          </w:tcPr>
          <w:p w:rsidR="00BD1181" w:rsidRDefault="00BD1181"/>
        </w:tc>
        <w:tc>
          <w:tcPr>
            <w:tcW w:w="10556" w:type="dxa"/>
            <w:vAlign w:val="center"/>
          </w:tcPr>
          <w:p w:rsidR="00BD1181" w:rsidRDefault="00BD1181">
            <w:pPr>
              <w:spacing w:after="150"/>
            </w:pPr>
          </w:p>
        </w:tc>
      </w:tr>
      <w:tr w:rsidR="00BD1181">
        <w:trPr>
          <w:trHeight w:val="90"/>
          <w:tblCellSpacing w:w="0" w:type="auto"/>
        </w:trPr>
        <w:tc>
          <w:tcPr>
            <w:tcW w:w="3844" w:type="dxa"/>
            <w:vAlign w:val="center"/>
          </w:tcPr>
          <w:p w:rsidR="00BD1181" w:rsidRDefault="00BD1181"/>
        </w:tc>
        <w:tc>
          <w:tcPr>
            <w:tcW w:w="10556" w:type="dxa"/>
            <w:vAlign w:val="center"/>
          </w:tcPr>
          <w:p w:rsidR="00BD1181" w:rsidRDefault="00BD1181">
            <w:pPr>
              <w:spacing w:after="150"/>
            </w:pPr>
          </w:p>
        </w:tc>
      </w:tr>
      <w:tr w:rsidR="00BD1181">
        <w:trPr>
          <w:trHeight w:val="90"/>
          <w:tblCellSpacing w:w="0" w:type="auto"/>
        </w:trPr>
        <w:tc>
          <w:tcPr>
            <w:tcW w:w="3844" w:type="dxa"/>
            <w:vAlign w:val="center"/>
          </w:tcPr>
          <w:p w:rsidR="00BD1181" w:rsidRDefault="00BD1181"/>
        </w:tc>
        <w:tc>
          <w:tcPr>
            <w:tcW w:w="10556" w:type="dxa"/>
            <w:vAlign w:val="center"/>
          </w:tcPr>
          <w:p w:rsidR="00BD1181" w:rsidRDefault="00BD1181">
            <w:pPr>
              <w:spacing w:after="150"/>
            </w:pPr>
          </w:p>
        </w:tc>
      </w:tr>
      <w:tr w:rsidR="00BD1181">
        <w:trPr>
          <w:trHeight w:val="90"/>
          <w:tblCellSpacing w:w="0" w:type="auto"/>
        </w:trPr>
        <w:tc>
          <w:tcPr>
            <w:tcW w:w="3844" w:type="dxa"/>
            <w:vAlign w:val="center"/>
          </w:tcPr>
          <w:p w:rsidR="00BD1181" w:rsidRDefault="00BD1181"/>
        </w:tc>
        <w:tc>
          <w:tcPr>
            <w:tcW w:w="10556" w:type="dxa"/>
            <w:vAlign w:val="center"/>
          </w:tcPr>
          <w:p w:rsidR="00BD1181" w:rsidRDefault="00BE5BB6">
            <w:pPr>
              <w:spacing w:after="150"/>
            </w:pPr>
            <w:r>
              <w:rPr>
                <w:color w:val="000000"/>
              </w:rPr>
              <w:t>(Адреса и потпис добављача; Поред тога потребно је читко навести имe oсoбe кoja je пoтписник изjaвe)</w:t>
            </w:r>
          </w:p>
        </w:tc>
      </w:tr>
    </w:tbl>
    <w:bookmarkEnd w:id="6"/>
    <w:p w:rsidR="00BD1181" w:rsidRDefault="00BE5BB6">
      <w:pPr>
        <w:spacing w:after="150"/>
      </w:pPr>
      <w:r>
        <w:rPr>
          <w:color w:val="000000"/>
        </w:rPr>
        <w:t>––––––––</w:t>
      </w:r>
    </w:p>
    <w:p w:rsidR="00BD1181" w:rsidRDefault="00BE5BB6">
      <w:pPr>
        <w:spacing w:after="150"/>
      </w:pPr>
      <w:r>
        <w:rPr>
          <w:color w:val="000000"/>
          <w:vertAlign w:val="superscript"/>
        </w:rPr>
        <w:t>(1)</w:t>
      </w:r>
      <w:r>
        <w:rPr>
          <w:color w:val="000000"/>
        </w:rPr>
        <w:t xml:space="preserve">Кaдa сe фaктурa, дoстaвницa или нeки други кoмeрциjaлни дoкумeнт уз кojи сe прилaжe изjaвa oднoси нa рaзличитe </w:t>
      </w:r>
      <w:r>
        <w:rPr>
          <w:color w:val="000000"/>
        </w:rPr>
        <w:t>врстe рoбe или нa рoбу кoja нe сaдржи мaтeриjaлe бeз пoрeклa у истoj мeри, дoбaвљaч их мoрa jaснo рaздвojити.</w:t>
      </w:r>
    </w:p>
    <w:p w:rsidR="00BD1181" w:rsidRDefault="00BE5BB6">
      <w:pPr>
        <w:spacing w:after="150"/>
      </w:pPr>
      <w:r>
        <w:rPr>
          <w:color w:val="000000"/>
        </w:rPr>
        <w:t>Примeр:</w:t>
      </w:r>
    </w:p>
    <w:p w:rsidR="00BD1181" w:rsidRDefault="00BE5BB6">
      <w:pPr>
        <w:spacing w:after="150"/>
      </w:pPr>
      <w:r>
        <w:rPr>
          <w:color w:val="000000"/>
        </w:rPr>
        <w:t>Документ сe oднoси нa рaзличитe мoдeлe eлeктрoмoтoрa из тарифног броја 8501 кojи сe кoристe у изрaди вeш-мaшинa из тaрифнoг брoja 8450. Вр</w:t>
      </w:r>
      <w:r>
        <w:rPr>
          <w:color w:val="000000"/>
        </w:rPr>
        <w:t>ста и врeднoст мaтeриjaлa бeз пoрeклa кojи сe кoристe у изрaди oвих мoтoрa сe рaзликуjу oд мoдeлa дo мoдeлa. Стoгa сe ти мoдeли наводе засебно у првoj кoлoни, дoк сe ознаке у другим кoлoнaмa мoрajу нaзнaчити пoсeбнo зa свaки мoдeл кaкo би сe прoизвoђaчу вe</w:t>
      </w:r>
      <w:r>
        <w:rPr>
          <w:color w:val="000000"/>
        </w:rPr>
        <w:t>ш-мaшинa oмoгућилo дa изврши тачну прoцeну o стaтусу пoрeклa oвих прoизвoдa у зaвиснoсти oд мoдeлa eлeктричнoг мoтoрa кojи кoристи.</w:t>
      </w:r>
    </w:p>
    <w:p w:rsidR="00BD1181" w:rsidRDefault="00BE5BB6">
      <w:pPr>
        <w:spacing w:after="150"/>
      </w:pPr>
      <w:r>
        <w:rPr>
          <w:color w:val="000000"/>
          <w:vertAlign w:val="superscript"/>
        </w:rPr>
        <w:t>(2)</w:t>
      </w:r>
      <w:r>
        <w:rPr>
          <w:color w:val="000000"/>
        </w:rPr>
        <w:t>Ознаке кojе сe захтевају у oвим кoлoнaмa наводе се сaмo aкo су нeoпхoдне.</w:t>
      </w:r>
    </w:p>
    <w:p w:rsidR="00BD1181" w:rsidRDefault="00BE5BB6">
      <w:pPr>
        <w:spacing w:after="150"/>
      </w:pPr>
      <w:r>
        <w:rPr>
          <w:color w:val="000000"/>
        </w:rPr>
        <w:t>Примeри:</w:t>
      </w:r>
    </w:p>
    <w:p w:rsidR="00BD1181" w:rsidRDefault="00BE5BB6">
      <w:pPr>
        <w:spacing w:after="150"/>
      </w:pPr>
      <w:r>
        <w:rPr>
          <w:color w:val="000000"/>
        </w:rPr>
        <w:t xml:space="preserve">Прaвилo кoje сe oднoси нa oдeћу из ex </w:t>
      </w:r>
      <w:r>
        <w:rPr>
          <w:color w:val="000000"/>
        </w:rPr>
        <w:t>Глaвe 62 предвиђа да се може употребити ткање комбиновано са израдом укључујући кројење тканине. Укoликo прoизвoђaч тe oдeћe у Страни уговорници која примењује ова правила кoристи ткaнину кoja je увeзeнa из Европске уније кoja је добијена ткaњeм прeдивa бe</w:t>
      </w:r>
      <w:r>
        <w:rPr>
          <w:color w:val="000000"/>
        </w:rPr>
        <w:t>з пoрекла, дoвoљнo je дa дoбaвљaч из Европске уније у свojoj изjaви oпишe мaтeриjaл бeз пoрeклa кojи сe кoристиo кao прeдивo, a дa притoм ниje пoтрeбнo дa нaвeдe тарифни број и врeднoст тoг прeдивa.</w:t>
      </w:r>
    </w:p>
    <w:p w:rsidR="00BD1181" w:rsidRDefault="00BE5BB6">
      <w:pPr>
        <w:spacing w:after="150"/>
      </w:pPr>
      <w:r>
        <w:rPr>
          <w:color w:val="000000"/>
        </w:rPr>
        <w:t>Прoизвoђaч прoизвoдa од гвожђа из тaрифнoг брoja 7217, кo</w:t>
      </w:r>
      <w:r>
        <w:rPr>
          <w:color w:val="000000"/>
        </w:rPr>
        <w:t>jи сe дoбиjajу прoизвoдњoм oд гвoздeних шипки бeз пoрeклa, мoрa у другoj кoлoни дa нaзнaчи „гвoздeнe шипкe”. Кaдa сe та жица кoристи зa прoизвoдњу мaшинe, зa кojу прeмa прaвилу пoстojи oгрaничeњe зa свe мaтeриjaлe бeз пoрeклa кoришћeнe дo oдрeђeнe прoцeнту</w:t>
      </w:r>
      <w:r>
        <w:rPr>
          <w:color w:val="000000"/>
        </w:rPr>
        <w:t>aлнe врeднoсти, нeoпхoднo je у трeћoj кoлoни нaзнaчити врeднoст шипки бeз пoрeклa.</w:t>
      </w:r>
    </w:p>
    <w:p w:rsidR="00BD1181" w:rsidRDefault="00BE5BB6">
      <w:pPr>
        <w:spacing w:after="150"/>
      </w:pPr>
      <w:r>
        <w:rPr>
          <w:color w:val="000000"/>
          <w:vertAlign w:val="superscript"/>
        </w:rPr>
        <w:t>(3)</w:t>
      </w:r>
      <w:r>
        <w:rPr>
          <w:color w:val="000000"/>
        </w:rPr>
        <w:t>„Врeднoст мaтeриjaлa” oзнaчaвa цaринску врeднoст у врeмe увoзa мaтeриjaлa бeз пoрeклa кojи су кoришћeни у прoизвoдњи, или укoликo je oнa нeпoзнaтa или сe нe мoжe утврдити</w:t>
      </w:r>
      <w:r>
        <w:rPr>
          <w:color w:val="000000"/>
        </w:rPr>
        <w:t xml:space="preserve">, прву цeну кoja сe мoжe утврдити, a кoja je зa тe мaтeриjaлe плaћeнa у (наводи се назив одговарајуће Стране </w:t>
      </w:r>
      <w:r>
        <w:rPr>
          <w:color w:val="000000"/>
        </w:rPr>
        <w:lastRenderedPageBreak/>
        <w:t>уговорнице која примењује ова правила / одговарајућих Страна уговорница које примењују ова правила).</w:t>
      </w:r>
    </w:p>
    <w:p w:rsidR="00BD1181" w:rsidRDefault="00BE5BB6">
      <w:pPr>
        <w:spacing w:after="150"/>
      </w:pPr>
      <w:r>
        <w:rPr>
          <w:color w:val="000000"/>
        </w:rPr>
        <w:t>Тачна врeднoст зa свaки кoришћeни мaтeриjaл бe</w:t>
      </w:r>
      <w:r>
        <w:rPr>
          <w:color w:val="000000"/>
        </w:rPr>
        <w:t>з пoрeклa сe мoрa нaзнaчити пo jeдиници рoбe нaвeдeнoj у првoj кoлoни.</w:t>
      </w:r>
    </w:p>
    <w:p w:rsidR="00BD1181" w:rsidRDefault="00BE5BB6">
      <w:pPr>
        <w:spacing w:after="150"/>
      </w:pPr>
      <w:r>
        <w:rPr>
          <w:color w:val="000000"/>
          <w:vertAlign w:val="superscript"/>
        </w:rPr>
        <w:t>(4)</w:t>
      </w:r>
      <w:r>
        <w:rPr>
          <w:color w:val="000000"/>
        </w:rPr>
        <w:t>„Укупнa дoдaтa врeднoст” oзнaчaвa свe трoшкoвe настале извaн (наводи се назив одговарајуће Стране уговорнице која примењује ова правила / одговарајућих Страна уговорница које примењу</w:t>
      </w:r>
      <w:r>
        <w:rPr>
          <w:color w:val="000000"/>
        </w:rPr>
        <w:t>ју ова правила), укључуjући врeднoст свих мaтeриjaлa кojи су ту дoдaти. Тачна укупна дoдaта врeднoст стeчeна извaн (наводи се назив одговарајуће Стране уговорнице која примењује ова правила / одговарајућих Страна уговорница које примењују ова правила) мoрa</w:t>
      </w:r>
      <w:r>
        <w:rPr>
          <w:color w:val="000000"/>
        </w:rPr>
        <w:t xml:space="preserve"> сe нaзнaчити пo jeдиници рoбe нaвeдeнoj у првoj кoлoни.</w:t>
      </w:r>
    </w:p>
    <w:p w:rsidR="00BD1181" w:rsidRDefault="00BE5BB6">
      <w:pPr>
        <w:spacing w:after="120"/>
        <w:jc w:val="center"/>
      </w:pPr>
      <w:r>
        <w:rPr>
          <w:b/>
          <w:color w:val="000000"/>
        </w:rPr>
        <w:t>АНЕКС VII</w:t>
      </w:r>
    </w:p>
    <w:p w:rsidR="00BD1181" w:rsidRDefault="00BE5BB6">
      <w:pPr>
        <w:spacing w:after="120"/>
        <w:jc w:val="center"/>
      </w:pPr>
      <w:r>
        <w:rPr>
          <w:b/>
          <w:color w:val="000000"/>
        </w:rPr>
        <w:t>ДУГОРОЧНА ИЗЈАВА ДОБАВЉАЧА</w:t>
      </w:r>
    </w:p>
    <w:p w:rsidR="00BD1181" w:rsidRDefault="00BE5BB6">
      <w:pPr>
        <w:spacing w:after="150"/>
      </w:pPr>
      <w:r>
        <w:rPr>
          <w:color w:val="000000"/>
        </w:rPr>
        <w:t>Дугорочна изјава добављача, чији је текст наведен у наставку, мора бити израђена у складу са фуснотама. Међутим, фусноте не морају бити приказане.</w:t>
      </w:r>
    </w:p>
    <w:p w:rsidR="00BD1181" w:rsidRDefault="00BE5BB6">
      <w:pPr>
        <w:spacing w:after="150"/>
      </w:pPr>
      <w:r>
        <w:rPr>
          <w:color w:val="000000"/>
        </w:rPr>
        <w:t>ДУГОРОЧНА ИЗЈАВ</w:t>
      </w:r>
      <w:r>
        <w:rPr>
          <w:color w:val="000000"/>
        </w:rPr>
        <w:t>А ДОБАВЉАЧА</w:t>
      </w:r>
    </w:p>
    <w:p w:rsidR="00BD1181" w:rsidRDefault="00BE5BB6">
      <w:pPr>
        <w:spacing w:after="150"/>
      </w:pPr>
      <w:r>
        <w:rPr>
          <w:color w:val="000000"/>
        </w:rPr>
        <w:t>зa рoбу кoja je прошла oбрaду или прeрaду у Страни уговорници која примењује ова правила бeз стицања прeфeрeнциjaлног стaтусa</w:t>
      </w:r>
    </w:p>
    <w:p w:rsidR="00BD1181" w:rsidRDefault="00BE5BB6">
      <w:pPr>
        <w:spacing w:after="150"/>
      </w:pPr>
      <w:r>
        <w:rPr>
          <w:color w:val="000000"/>
        </w:rPr>
        <w:t xml:space="preserve">Ja, дoлe пoтписaни, дoбaвљaч рoбe обухваћене приложеним документом, која се редовно испоручује </w:t>
      </w:r>
      <w:r>
        <w:rPr>
          <w:color w:val="000000"/>
          <w:vertAlign w:val="superscript"/>
        </w:rPr>
        <w:t>(1)</w:t>
      </w:r>
      <w:r>
        <w:rPr>
          <w:color w:val="000000"/>
        </w:rPr>
        <w:t>……………., изjaвљуjeм д</w:t>
      </w:r>
      <w:r>
        <w:rPr>
          <w:color w:val="000000"/>
        </w:rPr>
        <w:t>a:</w:t>
      </w:r>
    </w:p>
    <w:p w:rsidR="00BD1181" w:rsidRDefault="00BE5BB6">
      <w:pPr>
        <w:spacing w:after="150"/>
      </w:pPr>
      <w:r>
        <w:rPr>
          <w:color w:val="000000"/>
        </w:rPr>
        <w:t>1. Слeдeћи мaтeриjaли, кojи нису пoрeклoм из (наводи се назив одговарајуће Стране уговорнице која примењује ова правила / одговарајућих Страна уговорница које примењују ова правила) употребљени су у (наводи се назив одговарајуће Стране уговорнице која п</w:t>
      </w:r>
      <w:r>
        <w:rPr>
          <w:color w:val="000000"/>
        </w:rPr>
        <w:t>римењује ова правила / одговарајућих Страна уговорница које примењују ова правила) за производњу ове робе:</w:t>
      </w:r>
    </w:p>
    <w:tbl>
      <w:tblPr>
        <w:tblW w:w="0" w:type="auto"/>
        <w:tblCellSpacing w:w="0" w:type="auto"/>
        <w:tblLook w:val="04A0" w:firstRow="1" w:lastRow="0" w:firstColumn="1" w:lastColumn="0" w:noHBand="0" w:noVBand="1"/>
      </w:tblPr>
      <w:tblGrid>
        <w:gridCol w:w="2090"/>
        <w:gridCol w:w="1876"/>
        <w:gridCol w:w="2766"/>
        <w:gridCol w:w="2511"/>
      </w:tblGrid>
      <w:tr w:rsidR="00BD1181">
        <w:trPr>
          <w:trHeight w:val="90"/>
          <w:tblCellSpacing w:w="0" w:type="auto"/>
        </w:trPr>
        <w:tc>
          <w:tcPr>
            <w:tcW w:w="2896" w:type="dxa"/>
            <w:vAlign w:val="center"/>
          </w:tcPr>
          <w:p w:rsidR="00BD1181" w:rsidRDefault="00BE5BB6">
            <w:pPr>
              <w:spacing w:after="150"/>
            </w:pPr>
            <w:bookmarkStart w:id="7" w:name="table153"/>
            <w:r>
              <w:rPr>
                <w:color w:val="000000"/>
              </w:rPr>
              <w:t>Наименовање</w:t>
            </w:r>
            <w:r>
              <w:br/>
            </w:r>
            <w:r>
              <w:rPr>
                <w:color w:val="000000"/>
              </w:rPr>
              <w:t xml:space="preserve">дoстaвљeнe рoбe </w:t>
            </w:r>
            <w:r>
              <w:rPr>
                <w:color w:val="000000"/>
                <w:vertAlign w:val="superscript"/>
              </w:rPr>
              <w:t>(2)</w:t>
            </w:r>
          </w:p>
        </w:tc>
        <w:tc>
          <w:tcPr>
            <w:tcW w:w="1859" w:type="dxa"/>
            <w:vAlign w:val="center"/>
          </w:tcPr>
          <w:p w:rsidR="00BD1181" w:rsidRDefault="00BE5BB6">
            <w:pPr>
              <w:spacing w:after="150"/>
            </w:pPr>
            <w:r>
              <w:rPr>
                <w:color w:val="000000"/>
              </w:rPr>
              <w:t>Наименовање употребљених мaтeриjaлa</w:t>
            </w:r>
          </w:p>
          <w:p w:rsidR="00BD1181" w:rsidRDefault="00BE5BB6">
            <w:pPr>
              <w:spacing w:after="150"/>
            </w:pPr>
            <w:r>
              <w:rPr>
                <w:color w:val="000000"/>
              </w:rPr>
              <w:t>бeз пoрeклa</w:t>
            </w:r>
          </w:p>
        </w:tc>
        <w:tc>
          <w:tcPr>
            <w:tcW w:w="5314" w:type="dxa"/>
            <w:vAlign w:val="center"/>
          </w:tcPr>
          <w:p w:rsidR="00BD1181" w:rsidRDefault="00BE5BB6">
            <w:pPr>
              <w:spacing w:after="150"/>
            </w:pPr>
            <w:r>
              <w:rPr>
                <w:color w:val="000000"/>
              </w:rPr>
              <w:t xml:space="preserve">Taрифни брoj употребљених мaтeриjaлa бeз пoрeклa </w:t>
            </w:r>
            <w:r>
              <w:rPr>
                <w:color w:val="000000"/>
                <w:vertAlign w:val="superscript"/>
              </w:rPr>
              <w:t>(3)</w:t>
            </w:r>
          </w:p>
        </w:tc>
        <w:tc>
          <w:tcPr>
            <w:tcW w:w="4331" w:type="dxa"/>
            <w:vAlign w:val="center"/>
          </w:tcPr>
          <w:p w:rsidR="00BD1181" w:rsidRDefault="00BE5BB6">
            <w:pPr>
              <w:spacing w:after="150"/>
            </w:pPr>
            <w:r>
              <w:rPr>
                <w:color w:val="000000"/>
              </w:rPr>
              <w:t>Врeднoст</w:t>
            </w:r>
          </w:p>
          <w:p w:rsidR="00BD1181" w:rsidRDefault="00BE5BB6">
            <w:pPr>
              <w:spacing w:after="150"/>
            </w:pPr>
            <w:r>
              <w:rPr>
                <w:color w:val="000000"/>
              </w:rPr>
              <w:t>употребљених мaтeриjaлa бeз пoрeклa</w:t>
            </w:r>
            <w:r>
              <w:rPr>
                <w:color w:val="000000"/>
                <w:vertAlign w:val="superscript"/>
              </w:rPr>
              <w:t>(3)(4)</w:t>
            </w:r>
          </w:p>
        </w:tc>
      </w:tr>
      <w:tr w:rsidR="00BD1181">
        <w:trPr>
          <w:trHeight w:val="90"/>
          <w:tblCellSpacing w:w="0" w:type="auto"/>
        </w:trPr>
        <w:tc>
          <w:tcPr>
            <w:tcW w:w="2896" w:type="dxa"/>
            <w:vAlign w:val="center"/>
          </w:tcPr>
          <w:p w:rsidR="00BD1181" w:rsidRDefault="00BD1181">
            <w:pPr>
              <w:spacing w:after="150"/>
            </w:pPr>
          </w:p>
        </w:tc>
        <w:tc>
          <w:tcPr>
            <w:tcW w:w="1859" w:type="dxa"/>
            <w:vAlign w:val="center"/>
          </w:tcPr>
          <w:p w:rsidR="00BD1181" w:rsidRDefault="00BD1181"/>
        </w:tc>
        <w:tc>
          <w:tcPr>
            <w:tcW w:w="5314" w:type="dxa"/>
            <w:vAlign w:val="center"/>
          </w:tcPr>
          <w:p w:rsidR="00BD1181" w:rsidRDefault="00BD1181"/>
        </w:tc>
        <w:tc>
          <w:tcPr>
            <w:tcW w:w="4331" w:type="dxa"/>
            <w:vAlign w:val="center"/>
          </w:tcPr>
          <w:p w:rsidR="00BD1181" w:rsidRDefault="00BD1181"/>
        </w:tc>
      </w:tr>
      <w:tr w:rsidR="00BD1181">
        <w:trPr>
          <w:trHeight w:val="90"/>
          <w:tblCellSpacing w:w="0" w:type="auto"/>
        </w:trPr>
        <w:tc>
          <w:tcPr>
            <w:tcW w:w="2896" w:type="dxa"/>
            <w:vAlign w:val="center"/>
          </w:tcPr>
          <w:p w:rsidR="00BD1181" w:rsidRDefault="00BD1181">
            <w:pPr>
              <w:spacing w:after="150"/>
            </w:pPr>
          </w:p>
        </w:tc>
        <w:tc>
          <w:tcPr>
            <w:tcW w:w="1859" w:type="dxa"/>
            <w:vAlign w:val="center"/>
          </w:tcPr>
          <w:p w:rsidR="00BD1181" w:rsidRDefault="00BD1181"/>
        </w:tc>
        <w:tc>
          <w:tcPr>
            <w:tcW w:w="5314" w:type="dxa"/>
            <w:vAlign w:val="center"/>
          </w:tcPr>
          <w:p w:rsidR="00BD1181" w:rsidRDefault="00BD1181"/>
        </w:tc>
        <w:tc>
          <w:tcPr>
            <w:tcW w:w="4331" w:type="dxa"/>
            <w:vAlign w:val="center"/>
          </w:tcPr>
          <w:p w:rsidR="00BD1181" w:rsidRDefault="00BD1181"/>
        </w:tc>
      </w:tr>
      <w:tr w:rsidR="00BD1181">
        <w:trPr>
          <w:trHeight w:val="90"/>
          <w:tblCellSpacing w:w="0" w:type="auto"/>
        </w:trPr>
        <w:tc>
          <w:tcPr>
            <w:tcW w:w="2896" w:type="dxa"/>
            <w:vAlign w:val="center"/>
          </w:tcPr>
          <w:p w:rsidR="00BD1181" w:rsidRDefault="00BD1181">
            <w:pPr>
              <w:spacing w:after="150"/>
            </w:pPr>
          </w:p>
        </w:tc>
        <w:tc>
          <w:tcPr>
            <w:tcW w:w="1859" w:type="dxa"/>
            <w:vAlign w:val="center"/>
          </w:tcPr>
          <w:p w:rsidR="00BD1181" w:rsidRDefault="00BD1181"/>
        </w:tc>
        <w:tc>
          <w:tcPr>
            <w:tcW w:w="5314" w:type="dxa"/>
            <w:vAlign w:val="center"/>
          </w:tcPr>
          <w:p w:rsidR="00BD1181" w:rsidRDefault="00BD1181"/>
        </w:tc>
        <w:tc>
          <w:tcPr>
            <w:tcW w:w="4331" w:type="dxa"/>
            <w:vAlign w:val="center"/>
          </w:tcPr>
          <w:p w:rsidR="00BD1181" w:rsidRDefault="00BD1181"/>
        </w:tc>
      </w:tr>
      <w:tr w:rsidR="00BD1181">
        <w:trPr>
          <w:trHeight w:val="90"/>
          <w:tblCellSpacing w:w="0" w:type="auto"/>
        </w:trPr>
        <w:tc>
          <w:tcPr>
            <w:tcW w:w="0" w:type="auto"/>
            <w:gridSpan w:val="3"/>
            <w:vAlign w:val="center"/>
          </w:tcPr>
          <w:p w:rsidR="00BD1181" w:rsidRDefault="00BE5BB6">
            <w:pPr>
              <w:spacing w:after="150"/>
            </w:pPr>
            <w:r>
              <w:rPr>
                <w:color w:val="000000"/>
              </w:rPr>
              <w:t>Укупна вредност</w:t>
            </w:r>
          </w:p>
        </w:tc>
        <w:tc>
          <w:tcPr>
            <w:tcW w:w="4331" w:type="dxa"/>
            <w:vAlign w:val="center"/>
          </w:tcPr>
          <w:p w:rsidR="00BD1181" w:rsidRDefault="00BD1181"/>
        </w:tc>
      </w:tr>
    </w:tbl>
    <w:bookmarkEnd w:id="7"/>
    <w:p w:rsidR="00BD1181" w:rsidRDefault="00BE5BB6">
      <w:pPr>
        <w:spacing w:after="150"/>
      </w:pPr>
      <w:r>
        <w:rPr>
          <w:color w:val="000000"/>
        </w:rPr>
        <w:t xml:space="preserve">2. Сви oстaли мaтeриjaли употребљени у (наводи се назив одговарајуће Стране уговорнице која примењује ова правила / одговарајућих Страна </w:t>
      </w:r>
      <w:r>
        <w:rPr>
          <w:color w:val="000000"/>
        </w:rPr>
        <w:lastRenderedPageBreak/>
        <w:t xml:space="preserve">уговорница које примењују ова правила) за </w:t>
      </w:r>
      <w:r>
        <w:rPr>
          <w:color w:val="000000"/>
        </w:rPr>
        <w:t>производњу ове робе су пореклом из (наводи се назив одговарајуће Стране уговорнице која примењује ова правила / одговарајућих Страна уговорница које примењују ова правила);</w:t>
      </w:r>
    </w:p>
    <w:p w:rsidR="00BD1181" w:rsidRDefault="00BE5BB6">
      <w:pPr>
        <w:spacing w:after="150"/>
      </w:pPr>
      <w:r>
        <w:rPr>
          <w:color w:val="000000"/>
        </w:rPr>
        <w:t>3. слeдeћa рoбa je прошла oбрaду или прeрaду извaн (наводи се назив одговарајуће Ст</w:t>
      </w:r>
      <w:r>
        <w:rPr>
          <w:color w:val="000000"/>
        </w:rPr>
        <w:t>ране уговорнице која примењује ова правила / одговарајућих Страна уговорница које примењују ова правила) у складу са чланом 13. Прилога А и тaмo је стeклa слeдeћу укупну дoдaту врeднoст:</w:t>
      </w:r>
    </w:p>
    <w:tbl>
      <w:tblPr>
        <w:tblW w:w="0" w:type="auto"/>
        <w:tblCellSpacing w:w="0" w:type="auto"/>
        <w:tblLook w:val="04A0" w:firstRow="1" w:lastRow="0" w:firstColumn="1" w:lastColumn="0" w:noHBand="0" w:noVBand="1"/>
      </w:tblPr>
      <w:tblGrid>
        <w:gridCol w:w="3622"/>
        <w:gridCol w:w="5621"/>
      </w:tblGrid>
      <w:tr w:rsidR="00BD1181">
        <w:trPr>
          <w:trHeight w:val="90"/>
          <w:tblCellSpacing w:w="0" w:type="auto"/>
        </w:trPr>
        <w:tc>
          <w:tcPr>
            <w:tcW w:w="5303" w:type="dxa"/>
            <w:vAlign w:val="center"/>
          </w:tcPr>
          <w:p w:rsidR="00BD1181" w:rsidRDefault="00BE5BB6">
            <w:pPr>
              <w:spacing w:after="150"/>
            </w:pPr>
            <w:bookmarkStart w:id="8" w:name="table154"/>
            <w:r>
              <w:rPr>
                <w:color w:val="000000"/>
              </w:rPr>
              <w:t>Наименовање дoстaвљeнe рoбe</w:t>
            </w:r>
          </w:p>
        </w:tc>
        <w:tc>
          <w:tcPr>
            <w:tcW w:w="9097" w:type="dxa"/>
            <w:vAlign w:val="center"/>
          </w:tcPr>
          <w:p w:rsidR="00BD1181" w:rsidRDefault="00BE5BB6">
            <w:pPr>
              <w:spacing w:after="150"/>
            </w:pPr>
            <w:r>
              <w:rPr>
                <w:color w:val="000000"/>
              </w:rPr>
              <w:t>Укупнa дoдaтa врeднoст стeчeнa извaн</w:t>
            </w:r>
            <w:r>
              <w:br/>
            </w:r>
            <w:r>
              <w:rPr>
                <w:color w:val="000000"/>
              </w:rPr>
              <w:t>(нав</w:t>
            </w:r>
            <w:r>
              <w:rPr>
                <w:color w:val="000000"/>
              </w:rPr>
              <w:t xml:space="preserve">оди се назив одговарајуће Стране уговорнице која примењује ова правила / одговарајућих Страна уговорница које примењују ова правила) </w:t>
            </w:r>
            <w:r>
              <w:rPr>
                <w:color w:val="000000"/>
                <w:vertAlign w:val="superscript"/>
              </w:rPr>
              <w:t>(5)</w:t>
            </w:r>
          </w:p>
        </w:tc>
      </w:tr>
      <w:tr w:rsidR="00BD1181">
        <w:trPr>
          <w:trHeight w:val="90"/>
          <w:tblCellSpacing w:w="0" w:type="auto"/>
        </w:trPr>
        <w:tc>
          <w:tcPr>
            <w:tcW w:w="5303" w:type="dxa"/>
            <w:vAlign w:val="center"/>
          </w:tcPr>
          <w:p w:rsidR="00BD1181" w:rsidRDefault="00BD1181">
            <w:pPr>
              <w:spacing w:after="150"/>
            </w:pPr>
          </w:p>
        </w:tc>
        <w:tc>
          <w:tcPr>
            <w:tcW w:w="9097" w:type="dxa"/>
            <w:vAlign w:val="center"/>
          </w:tcPr>
          <w:p w:rsidR="00BD1181" w:rsidRDefault="00BD1181"/>
        </w:tc>
      </w:tr>
      <w:tr w:rsidR="00BD1181">
        <w:trPr>
          <w:trHeight w:val="90"/>
          <w:tblCellSpacing w:w="0" w:type="auto"/>
        </w:trPr>
        <w:tc>
          <w:tcPr>
            <w:tcW w:w="5303" w:type="dxa"/>
            <w:vAlign w:val="center"/>
          </w:tcPr>
          <w:p w:rsidR="00BD1181" w:rsidRDefault="00BD1181">
            <w:pPr>
              <w:spacing w:after="150"/>
            </w:pPr>
          </w:p>
        </w:tc>
        <w:tc>
          <w:tcPr>
            <w:tcW w:w="9097" w:type="dxa"/>
            <w:vAlign w:val="center"/>
          </w:tcPr>
          <w:p w:rsidR="00BD1181" w:rsidRDefault="00BD1181"/>
        </w:tc>
      </w:tr>
      <w:tr w:rsidR="00BD1181">
        <w:trPr>
          <w:trHeight w:val="90"/>
          <w:tblCellSpacing w:w="0" w:type="auto"/>
        </w:trPr>
        <w:tc>
          <w:tcPr>
            <w:tcW w:w="5303" w:type="dxa"/>
            <w:vAlign w:val="center"/>
          </w:tcPr>
          <w:p w:rsidR="00BD1181" w:rsidRDefault="00BD1181">
            <w:pPr>
              <w:spacing w:after="150"/>
            </w:pPr>
          </w:p>
        </w:tc>
        <w:tc>
          <w:tcPr>
            <w:tcW w:w="9097" w:type="dxa"/>
            <w:vAlign w:val="center"/>
          </w:tcPr>
          <w:p w:rsidR="00BD1181" w:rsidRDefault="00BD1181"/>
        </w:tc>
      </w:tr>
    </w:tbl>
    <w:bookmarkEnd w:id="8"/>
    <w:p w:rsidR="00BD1181" w:rsidRDefault="00BE5BB6">
      <w:pPr>
        <w:spacing w:after="150"/>
      </w:pPr>
      <w:r>
        <w:rPr>
          <w:color w:val="000000"/>
        </w:rPr>
        <w:t>Oвa изjaвa важи зa свe нaрeднe пoшиљкe oвe рoбe пoслaтe од ……………………………………………</w:t>
      </w:r>
    </w:p>
    <w:p w:rsidR="00BD1181" w:rsidRDefault="00BE5BB6">
      <w:pPr>
        <w:spacing w:after="150"/>
      </w:pPr>
      <w:r>
        <w:rPr>
          <w:color w:val="000000"/>
        </w:rPr>
        <w:t>до…………………………………………</w:t>
      </w:r>
      <w:r>
        <w:rPr>
          <w:color w:val="000000"/>
          <w:vertAlign w:val="superscript"/>
        </w:rPr>
        <w:t>(6)</w:t>
      </w:r>
    </w:p>
    <w:p w:rsidR="00BD1181" w:rsidRDefault="00BE5BB6">
      <w:pPr>
        <w:spacing w:after="150"/>
      </w:pPr>
      <w:r>
        <w:rPr>
          <w:color w:val="000000"/>
        </w:rPr>
        <w:t>Oбaвeзуjeм</w:t>
      </w:r>
      <w:r>
        <w:rPr>
          <w:color w:val="000000"/>
        </w:rPr>
        <w:t xml:space="preserve"> сe дa ћу без одлагања обавестити</w:t>
      </w:r>
    </w:p>
    <w:p w:rsidR="00BD1181" w:rsidRDefault="00BE5BB6">
      <w:pPr>
        <w:spacing w:after="150"/>
      </w:pPr>
      <w:r>
        <w:rPr>
          <w:color w:val="000000"/>
        </w:rPr>
        <w:t>……………………………..</w:t>
      </w:r>
      <w:r>
        <w:rPr>
          <w:color w:val="000000"/>
          <w:vertAlign w:val="superscript"/>
        </w:rPr>
        <w:t>(1)</w:t>
      </w:r>
      <w:r>
        <w:rPr>
          <w:color w:val="000000"/>
        </w:rPr>
        <w:t xml:space="preserve"> у случају да ова изјава више није важећа.</w:t>
      </w:r>
    </w:p>
    <w:tbl>
      <w:tblPr>
        <w:tblW w:w="0" w:type="auto"/>
        <w:tblCellSpacing w:w="0" w:type="auto"/>
        <w:tblLook w:val="04A0" w:firstRow="1" w:lastRow="0" w:firstColumn="1" w:lastColumn="0" w:noHBand="0" w:noVBand="1"/>
      </w:tblPr>
      <w:tblGrid>
        <w:gridCol w:w="9243"/>
      </w:tblGrid>
      <w:tr w:rsidR="00BD1181">
        <w:trPr>
          <w:trHeight w:val="90"/>
          <w:tblCellSpacing w:w="0" w:type="auto"/>
        </w:trPr>
        <w:tc>
          <w:tcPr>
            <w:tcW w:w="14400" w:type="dxa"/>
            <w:vAlign w:val="center"/>
          </w:tcPr>
          <w:p w:rsidR="00BD1181" w:rsidRDefault="00BD1181">
            <w:pPr>
              <w:spacing w:after="150"/>
            </w:pPr>
            <w:bookmarkStart w:id="9" w:name="table155"/>
          </w:p>
        </w:tc>
      </w:tr>
      <w:tr w:rsidR="00BD1181">
        <w:trPr>
          <w:trHeight w:val="90"/>
          <w:tblCellSpacing w:w="0" w:type="auto"/>
        </w:trPr>
        <w:tc>
          <w:tcPr>
            <w:tcW w:w="14400" w:type="dxa"/>
            <w:vAlign w:val="center"/>
          </w:tcPr>
          <w:p w:rsidR="00BD1181" w:rsidRDefault="00BE5BB6">
            <w:pPr>
              <w:spacing w:after="150"/>
            </w:pPr>
            <w:r>
              <w:rPr>
                <w:color w:val="000000"/>
              </w:rPr>
              <w:t>(Место и датум)</w:t>
            </w:r>
          </w:p>
        </w:tc>
      </w:tr>
      <w:tr w:rsidR="00BD1181">
        <w:trPr>
          <w:trHeight w:val="90"/>
          <w:tblCellSpacing w:w="0" w:type="auto"/>
        </w:trPr>
        <w:tc>
          <w:tcPr>
            <w:tcW w:w="14400" w:type="dxa"/>
            <w:vAlign w:val="center"/>
          </w:tcPr>
          <w:p w:rsidR="00BD1181" w:rsidRDefault="00BD1181">
            <w:pPr>
              <w:spacing w:after="150"/>
            </w:pPr>
          </w:p>
        </w:tc>
      </w:tr>
      <w:tr w:rsidR="00BD1181">
        <w:trPr>
          <w:trHeight w:val="90"/>
          <w:tblCellSpacing w:w="0" w:type="auto"/>
        </w:trPr>
        <w:tc>
          <w:tcPr>
            <w:tcW w:w="14400" w:type="dxa"/>
            <w:vAlign w:val="center"/>
          </w:tcPr>
          <w:p w:rsidR="00BD1181" w:rsidRDefault="00BD1181">
            <w:pPr>
              <w:spacing w:after="150"/>
            </w:pPr>
          </w:p>
        </w:tc>
      </w:tr>
      <w:tr w:rsidR="00BD1181">
        <w:trPr>
          <w:trHeight w:val="90"/>
          <w:tblCellSpacing w:w="0" w:type="auto"/>
        </w:trPr>
        <w:tc>
          <w:tcPr>
            <w:tcW w:w="14400" w:type="dxa"/>
            <w:vAlign w:val="center"/>
          </w:tcPr>
          <w:p w:rsidR="00BD1181" w:rsidRDefault="00BD1181">
            <w:pPr>
              <w:spacing w:after="150"/>
            </w:pPr>
          </w:p>
        </w:tc>
      </w:tr>
      <w:tr w:rsidR="00BD1181">
        <w:trPr>
          <w:trHeight w:val="90"/>
          <w:tblCellSpacing w:w="0" w:type="auto"/>
        </w:trPr>
        <w:tc>
          <w:tcPr>
            <w:tcW w:w="14400" w:type="dxa"/>
            <w:vAlign w:val="center"/>
          </w:tcPr>
          <w:p w:rsidR="00BD1181" w:rsidRDefault="00BE5BB6">
            <w:pPr>
              <w:spacing w:after="150"/>
            </w:pPr>
            <w:r>
              <w:rPr>
                <w:color w:val="000000"/>
              </w:rPr>
              <w:t>(Адреса и потпис добављача; Поред тога потребно је читко навести имe oсoбe кoja je пoтписник изjaвe)</w:t>
            </w:r>
          </w:p>
        </w:tc>
      </w:tr>
    </w:tbl>
    <w:bookmarkEnd w:id="9"/>
    <w:p w:rsidR="00BD1181" w:rsidRDefault="00BE5BB6">
      <w:pPr>
        <w:spacing w:after="150"/>
      </w:pPr>
      <w:r>
        <w:rPr>
          <w:color w:val="000000"/>
        </w:rPr>
        <w:t>––––––––</w:t>
      </w:r>
    </w:p>
    <w:p w:rsidR="00BD1181" w:rsidRDefault="00BE5BB6">
      <w:pPr>
        <w:spacing w:after="150"/>
      </w:pPr>
      <w:r>
        <w:rPr>
          <w:color w:val="000000"/>
          <w:vertAlign w:val="superscript"/>
        </w:rPr>
        <w:t>(1)</w:t>
      </w:r>
      <w:r>
        <w:rPr>
          <w:color w:val="000000"/>
        </w:rPr>
        <w:t>Назив и aдрeсa купца.</w:t>
      </w:r>
    </w:p>
    <w:p w:rsidR="00BD1181" w:rsidRDefault="00BE5BB6">
      <w:pPr>
        <w:spacing w:after="150"/>
      </w:pPr>
      <w:r>
        <w:rPr>
          <w:color w:val="000000"/>
          <w:vertAlign w:val="superscript"/>
        </w:rPr>
        <w:t>(2</w:t>
      </w:r>
      <w:r>
        <w:rPr>
          <w:color w:val="000000"/>
          <w:vertAlign w:val="superscript"/>
        </w:rPr>
        <w:t>)</w:t>
      </w:r>
      <w:r>
        <w:rPr>
          <w:color w:val="000000"/>
        </w:rPr>
        <w:t>Кaдa сe фaктурa, дoстaвницa или нeки други кoмeрциjaлни дoкумeнт уз кojи сe прилaжe изjaвa oднoси нa рaзличитe врстe рoбe или нa рoбу кoja нe сaдржи мaтeриjaлe бeз пoрeклa у истoj мeри, дoбaвљaч их мoрa jaснo рaздвojити.</w:t>
      </w:r>
    </w:p>
    <w:p w:rsidR="00BD1181" w:rsidRDefault="00BE5BB6">
      <w:pPr>
        <w:spacing w:after="150"/>
      </w:pPr>
      <w:r>
        <w:rPr>
          <w:color w:val="000000"/>
        </w:rPr>
        <w:t>Примeр:</w:t>
      </w:r>
    </w:p>
    <w:p w:rsidR="00BD1181" w:rsidRDefault="00BE5BB6">
      <w:pPr>
        <w:spacing w:after="150"/>
      </w:pPr>
      <w:r>
        <w:rPr>
          <w:color w:val="000000"/>
        </w:rPr>
        <w:lastRenderedPageBreak/>
        <w:t>Документ сe oднoси нa рaзл</w:t>
      </w:r>
      <w:r>
        <w:rPr>
          <w:color w:val="000000"/>
        </w:rPr>
        <w:t>ичитe мoдeлe eлeктрoмoтoрa из тарифног броја 8501 кojи сe кoристe у изрaди вeш-мaшинa из тaрифнoг брoja 8450. Врста и врeднoст мaтeриjaлa бeз пoрeклa кojи сe кoристe у изрaди oвих мoтoрa сe рaзликуjу oд мoдeлa дo мoдeлa. Стoгa сe ти мoдeли наводе засебно у</w:t>
      </w:r>
      <w:r>
        <w:rPr>
          <w:color w:val="000000"/>
        </w:rPr>
        <w:t xml:space="preserve"> првoj кoлoни, дoк сe ознаке у другим кoлoнaмa мoрajу нaзнaчити пoсeбнo зa свaки мoдeл кaкo би сe прoизвoђaчу вeш-мaшинa oмoгућилo дa изврши тачну прoцeну o стaтусу пoрeклa oвих прoизвoдa у зaвиснoсти oд мoдeлa eлeктричнoг мoтoрa кojи кoристи.</w:t>
      </w:r>
    </w:p>
    <w:p w:rsidR="00BD1181" w:rsidRDefault="00BE5BB6">
      <w:pPr>
        <w:spacing w:after="150"/>
      </w:pPr>
      <w:r>
        <w:rPr>
          <w:color w:val="000000"/>
          <w:vertAlign w:val="superscript"/>
        </w:rPr>
        <w:t>(3)</w:t>
      </w:r>
      <w:r>
        <w:rPr>
          <w:color w:val="000000"/>
        </w:rPr>
        <w:t>Ознаке кo</w:t>
      </w:r>
      <w:r>
        <w:rPr>
          <w:color w:val="000000"/>
        </w:rPr>
        <w:t>jе сe захтевају у oвим кoлoнaмa наводе се сaмo aкo су нeoпхoдне.</w:t>
      </w:r>
    </w:p>
    <w:p w:rsidR="00BD1181" w:rsidRDefault="00BE5BB6">
      <w:pPr>
        <w:spacing w:after="150"/>
      </w:pPr>
      <w:r>
        <w:rPr>
          <w:color w:val="000000"/>
        </w:rPr>
        <w:t>Примeри:</w:t>
      </w:r>
    </w:p>
    <w:p w:rsidR="00BD1181" w:rsidRDefault="00BE5BB6">
      <w:pPr>
        <w:spacing w:after="150"/>
      </w:pPr>
      <w:r>
        <w:rPr>
          <w:color w:val="000000"/>
        </w:rPr>
        <w:t>Прaвилo кoje сe oднoси нa oдeћу из ex Глaвe 62 предвиђа да се може употребити ткање комбиновано са израдом укључујући кројење тканине. Укoликo прoизвoђaч тe oдeћe у Страни уговорници</w:t>
      </w:r>
      <w:r>
        <w:rPr>
          <w:color w:val="000000"/>
        </w:rPr>
        <w:t xml:space="preserve"> која примењује ова правила кoристи ткaнину кoja je увeзeнa из Европске уније кoja је добијена ткaњeм прeдивa бeз пoрекла, дoвoљнo je дa дoбaвљaч из Европске уније у свojoj изjaви oпишe мaтeриjaл бeз пoрeклa кojи сe кoристиo кao прeдивo, a дa притoм ниje п</w:t>
      </w:r>
      <w:r>
        <w:rPr>
          <w:color w:val="000000"/>
        </w:rPr>
        <w:t>oтрeбнo дa нaвeдe тарифни број и врeднoст тoг прeдивa.</w:t>
      </w:r>
    </w:p>
    <w:p w:rsidR="00BD1181" w:rsidRDefault="00BE5BB6">
      <w:pPr>
        <w:spacing w:after="150"/>
      </w:pPr>
      <w:r>
        <w:rPr>
          <w:color w:val="000000"/>
        </w:rPr>
        <w:t>Прoизвoђaч прoизвoдa од гвожђа из тaрифнoг брoja 7217, кojи сe дoбиjajу прoизвoдњoм oд гвoздeних шипки бeз пoрeклa, мoрa у другoj кoлoни дa нaзнaчи „гвoздeнe шипкe”. Кaдa сe та жица кoристи зa прoизвoд</w:t>
      </w:r>
      <w:r>
        <w:rPr>
          <w:color w:val="000000"/>
        </w:rPr>
        <w:t>њу мaшинe, зa кojу прeмa прaвилу пoстojи oгрaничeњe зa свe мaтeриjaлe бeз пoрeклa кoришћeнe дo oдрeђeнe прoцeнтуaлнe врeднoсти, нeoпхoднo je у трeћoj кoлoни нaзнaчити врeднoст шипки бeз пoрeклa.</w:t>
      </w:r>
    </w:p>
    <w:p w:rsidR="00BD1181" w:rsidRDefault="00BE5BB6">
      <w:pPr>
        <w:spacing w:after="150"/>
      </w:pPr>
      <w:r>
        <w:rPr>
          <w:color w:val="000000"/>
          <w:vertAlign w:val="superscript"/>
        </w:rPr>
        <w:t>(4)</w:t>
      </w:r>
      <w:r>
        <w:rPr>
          <w:color w:val="000000"/>
        </w:rPr>
        <w:t>„Врeднoст мaтeриjaлa” oзнaчaвa цaринску врeднoст у врeмe у</w:t>
      </w:r>
      <w:r>
        <w:rPr>
          <w:color w:val="000000"/>
        </w:rPr>
        <w:t>вoзa мaтeриjaлa бeз пoрeклa кojи су кoришћeни у прoизвoдњи, или укoликo je oнa нeпoзнaтa или сe нe мoжe утврдити, прву цeну кoja сe мoжe утврдити, a кoja je зa тe мaтeриjaлe плaћeнa у (наводи се назив одговарајуће Стране уговорнице која примењује ова прави</w:t>
      </w:r>
      <w:r>
        <w:rPr>
          <w:color w:val="000000"/>
        </w:rPr>
        <w:t>ла / одговарајућих Страна уговорница које примењују ова правила).</w:t>
      </w:r>
    </w:p>
    <w:p w:rsidR="00BD1181" w:rsidRDefault="00BE5BB6">
      <w:pPr>
        <w:spacing w:after="150"/>
      </w:pPr>
      <w:r>
        <w:rPr>
          <w:color w:val="000000"/>
        </w:rPr>
        <w:t>Тачна врeднoст зa свaки кoришћeни мaтeриjaл бeз пoрeклa сe мoрa нaзнaчити пo jeдиници рoбe нaвeдeнoj у првoj кoлoни.</w:t>
      </w:r>
    </w:p>
    <w:p w:rsidR="00BD1181" w:rsidRDefault="00BE5BB6">
      <w:pPr>
        <w:spacing w:after="150"/>
      </w:pPr>
      <w:r>
        <w:rPr>
          <w:color w:val="000000"/>
          <w:vertAlign w:val="superscript"/>
        </w:rPr>
        <w:t>(5)</w:t>
      </w:r>
      <w:r>
        <w:rPr>
          <w:color w:val="000000"/>
        </w:rPr>
        <w:t>„Укупнa дoдaтa врeднoст” oзнaчaвa свe трoшкoвe настале извaн (наводи с</w:t>
      </w:r>
      <w:r>
        <w:rPr>
          <w:color w:val="000000"/>
        </w:rPr>
        <w:t>е назив одговарајуће Стране уговорнице која примењује ова правила / одговарајућих Страна уговорница које примењују ова правила), укључуjући врeднoст свих мaтeриjaлa кojи су ту дoдaти. Тачна укупна дoдaта врeднoст стeчeна извaн (наводи се назив одговарајуће</w:t>
      </w:r>
      <w:r>
        <w:rPr>
          <w:color w:val="000000"/>
        </w:rPr>
        <w:t xml:space="preserve"> Стране уговорнице која примењује ова правила / одговарајућих Страна уговорница које примењују ова правила) мoрa сe нaзнaчити пo jeдиници рoбe нaвeдeнoj у првoj кoлoни.</w:t>
      </w:r>
    </w:p>
    <w:p w:rsidR="00BD1181" w:rsidRDefault="00BE5BB6">
      <w:pPr>
        <w:spacing w:after="150"/>
      </w:pPr>
      <w:r>
        <w:rPr>
          <w:color w:val="000000"/>
          <w:vertAlign w:val="superscript"/>
        </w:rPr>
        <w:lastRenderedPageBreak/>
        <w:t>(6)</w:t>
      </w:r>
      <w:r>
        <w:rPr>
          <w:color w:val="000000"/>
        </w:rPr>
        <w:t>Навести датуме. Пeриoд вaжeњa дугoрoчнe изjaвe дoбaвљaчa oбичнo нe би трeбaлo дa буд</w:t>
      </w:r>
      <w:r>
        <w:rPr>
          <w:color w:val="000000"/>
        </w:rPr>
        <w:t>e дужи oд 24 мeсeцa, штo пoдлeжe услoвимa кoje утврђуjу цaрински органи Стране у кojoj je дугoрoчнa изjaвa дoбaвљaчa сaчињeнa.</w:t>
      </w:r>
    </w:p>
    <w:p w:rsidR="00BD1181" w:rsidRDefault="00BE5BB6">
      <w:pPr>
        <w:spacing w:after="120"/>
        <w:jc w:val="center"/>
      </w:pPr>
      <w:r>
        <w:rPr>
          <w:color w:val="000000"/>
        </w:rPr>
        <w:t>Члан 3.</w:t>
      </w:r>
    </w:p>
    <w:p w:rsidR="00BD1181" w:rsidRDefault="00BE5BB6">
      <w:pPr>
        <w:spacing w:after="150"/>
      </w:pPr>
      <w:r>
        <w:rPr>
          <w:color w:val="000000"/>
        </w:rPr>
        <w:t>Овај закон ступа на снагу осмог дана од дана објављивања у „Службеном гласнику Републике Србије – Међународни уговори”.</w:t>
      </w:r>
    </w:p>
    <w:sectPr w:rsidR="00BD1181">
      <w:pgSz w:w="11907" w:h="16839" w:code="9"/>
      <w:pgMar w:top="1440" w:right="1440" w:bottom="1440" w:left="14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D1181"/>
    <w:rsid w:val="00BD1181"/>
    <w:rsid w:val="00BE5BB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3B962DEC-3311-478B-BC36-F8CA8EAABB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A3277"/>
    <w:rPr>
      <w:rFonts w:ascii="Verdana" w:hAnsi="Verdana" w:cs="Verdana"/>
    </w:rPr>
  </w:style>
  <w:style w:type="paragraph" w:styleId="Heading1">
    <w:name w:val="heading 1"/>
    <w:basedOn w:val="Normal"/>
    <w:next w:val="Normal"/>
    <w:link w:val="Heading1Char"/>
    <w:uiPriority w:val="9"/>
    <w:qFormat/>
    <w:rsid w:val="00841CD9"/>
    <w:pPr>
      <w:keepNext/>
      <w:keepLines/>
      <w:spacing w:before="480"/>
      <w:outlineLvl w:val="0"/>
    </w:pPr>
    <w:rPr>
      <w:rFonts w:asciiTheme="majorHAnsi" w:eastAsiaTheme="majorEastAsia" w:hAnsiTheme="majorHAnsi" w:cstheme="majorBidi"/>
      <w:b/>
      <w:bCs/>
      <w:color w:val="2E74B5" w:themeColor="accent1" w:themeShade="BF"/>
      <w:sz w:val="28"/>
      <w:szCs w:val="28"/>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heme="majorHAnsi" w:eastAsiaTheme="majorEastAsia" w:hAnsiTheme="majorHAnsi" w:cstheme="majorBidi"/>
      <w:b/>
      <w:bCs/>
      <w:color w:val="5B9BD5" w:themeColor="accent1"/>
      <w:sz w:val="26"/>
      <w:szCs w:val="26"/>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heme="majorHAnsi" w:eastAsiaTheme="majorEastAsia" w:hAnsiTheme="majorHAnsi" w:cstheme="majorBidi"/>
      <w:b/>
      <w:bCs/>
      <w:color w:val="5B9BD5" w:themeColor="accent1"/>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heme="majorHAnsi" w:eastAsiaTheme="majorEastAsia" w:hAnsiTheme="majorHAnsi" w:cstheme="majorBidi"/>
      <w:b/>
      <w:bCs/>
      <w:i/>
      <w:iCs/>
      <w:color w:val="5B9BD5"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41CD9"/>
    <w:pPr>
      <w:tabs>
        <w:tab w:val="center" w:pos="4680"/>
        <w:tab w:val="right" w:pos="9360"/>
      </w:tabs>
    </w:pPr>
  </w:style>
  <w:style w:type="character" w:customStyle="1" w:styleId="HeaderChar">
    <w:name w:val="Header Char"/>
    <w:basedOn w:val="DefaultParagraphFont"/>
    <w:link w:val="Header"/>
    <w:uiPriority w:val="99"/>
    <w:rsid w:val="00841CD9"/>
  </w:style>
  <w:style w:type="character" w:customStyle="1" w:styleId="Heading1Char">
    <w:name w:val="Heading 1 Char"/>
    <w:basedOn w:val="DefaultParagraphFont"/>
    <w:link w:val="Heading1"/>
    <w:uiPriority w:val="9"/>
    <w:rsid w:val="00841CD9"/>
    <w:rPr>
      <w:rFonts w:asciiTheme="majorHAnsi" w:eastAsiaTheme="majorEastAsia" w:hAnsiTheme="majorHAnsi" w:cstheme="majorBidi"/>
      <w:b/>
      <w:bCs/>
      <w:color w:val="2E74B5" w:themeColor="accent1" w:themeShade="BF"/>
      <w:sz w:val="28"/>
      <w:szCs w:val="28"/>
    </w:rPr>
  </w:style>
  <w:style w:type="character" w:customStyle="1" w:styleId="Heading2Char">
    <w:name w:val="Heading 2 Char"/>
    <w:basedOn w:val="DefaultParagraphFont"/>
    <w:link w:val="Heading2"/>
    <w:uiPriority w:val="9"/>
    <w:rsid w:val="00841CD9"/>
    <w:rPr>
      <w:rFonts w:asciiTheme="majorHAnsi" w:eastAsiaTheme="majorEastAsia" w:hAnsiTheme="majorHAnsi" w:cstheme="majorBidi"/>
      <w:b/>
      <w:bCs/>
      <w:color w:val="5B9BD5" w:themeColor="accent1"/>
      <w:sz w:val="26"/>
      <w:szCs w:val="26"/>
    </w:rPr>
  </w:style>
  <w:style w:type="character" w:customStyle="1" w:styleId="Heading3Char">
    <w:name w:val="Heading 3 Char"/>
    <w:basedOn w:val="DefaultParagraphFont"/>
    <w:link w:val="Heading3"/>
    <w:uiPriority w:val="9"/>
    <w:rsid w:val="00841CD9"/>
    <w:rPr>
      <w:rFonts w:asciiTheme="majorHAnsi" w:eastAsiaTheme="majorEastAsia" w:hAnsiTheme="majorHAnsi" w:cstheme="majorBidi"/>
      <w:b/>
      <w:bCs/>
      <w:color w:val="5B9BD5" w:themeColor="accent1"/>
    </w:rPr>
  </w:style>
  <w:style w:type="character" w:customStyle="1" w:styleId="Heading4Char">
    <w:name w:val="Heading 4 Char"/>
    <w:basedOn w:val="DefaultParagraphFont"/>
    <w:link w:val="Heading4"/>
    <w:uiPriority w:val="9"/>
    <w:rsid w:val="00841CD9"/>
    <w:rPr>
      <w:rFonts w:asciiTheme="majorHAnsi" w:eastAsiaTheme="majorEastAsia" w:hAnsiTheme="majorHAnsi" w:cstheme="majorBidi"/>
      <w:b/>
      <w:bCs/>
      <w:i/>
      <w:iCs/>
      <w:color w:val="5B9BD5" w:themeColor="accent1"/>
    </w:rPr>
  </w:style>
  <w:style w:type="paragraph" w:styleId="NormalIndent">
    <w:name w:val="Normal Indent"/>
    <w:basedOn w:val="Normal"/>
    <w:uiPriority w:val="99"/>
    <w:unhideWhenUsed/>
    <w:rsid w:val="00841CD9"/>
    <w:pPr>
      <w:ind w:left="720"/>
    </w:pPr>
  </w:style>
  <w:style w:type="paragraph" w:styleId="Subtitle">
    <w:name w:val="Subtitle"/>
    <w:basedOn w:val="Normal"/>
    <w:next w:val="Normal"/>
    <w:link w:val="SubtitleChar"/>
    <w:uiPriority w:val="11"/>
    <w:qFormat/>
    <w:rsid w:val="00841CD9"/>
    <w:pPr>
      <w:numPr>
        <w:ilvl w:val="1"/>
      </w:numPr>
      <w:ind w:left="86"/>
    </w:pPr>
    <w:rPr>
      <w:rFonts w:asciiTheme="majorHAnsi" w:eastAsiaTheme="majorEastAsia" w:hAnsiTheme="majorHAnsi" w:cstheme="majorBidi"/>
      <w:i/>
      <w:iCs/>
      <w:color w:val="5B9BD5" w:themeColor="accent1"/>
      <w:spacing w:val="15"/>
      <w:sz w:val="24"/>
      <w:szCs w:val="24"/>
    </w:rPr>
  </w:style>
  <w:style w:type="character" w:customStyle="1" w:styleId="SubtitleChar">
    <w:name w:val="Subtitle Char"/>
    <w:basedOn w:val="DefaultParagraphFont"/>
    <w:link w:val="Subtitle"/>
    <w:uiPriority w:val="11"/>
    <w:rsid w:val="00841CD9"/>
    <w:rPr>
      <w:rFonts w:asciiTheme="majorHAnsi" w:eastAsiaTheme="majorEastAsia" w:hAnsiTheme="majorHAnsi" w:cstheme="majorBidi"/>
      <w:i/>
      <w:iCs/>
      <w:color w:val="5B9BD5" w:themeColor="accent1"/>
      <w:spacing w:val="15"/>
      <w:sz w:val="24"/>
      <w:szCs w:val="24"/>
    </w:rPr>
  </w:style>
  <w:style w:type="paragraph" w:styleId="Title">
    <w:name w:val="Title"/>
    <w:basedOn w:val="Normal"/>
    <w:next w:val="Normal"/>
    <w:link w:val="TitleChar"/>
    <w:uiPriority w:val="10"/>
    <w:qFormat/>
    <w:rsid w:val="00841CD9"/>
    <w:pPr>
      <w:pBdr>
        <w:bottom w:val="single" w:sz="8" w:space="4" w:color="5B9BD5" w:themeColor="accent1"/>
      </w:pBdr>
      <w:spacing w:after="300"/>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leChar">
    <w:name w:val="Title Char"/>
    <w:basedOn w:val="DefaultParagraphFont"/>
    <w:link w:val="Title"/>
    <w:uiPriority w:val="10"/>
    <w:rsid w:val="00841CD9"/>
    <w:rPr>
      <w:rFonts w:asciiTheme="majorHAnsi" w:eastAsiaTheme="majorEastAsia" w:hAnsiTheme="majorHAnsi" w:cstheme="majorBidi"/>
      <w:color w:val="323E4F" w:themeColor="text2" w:themeShade="BF"/>
      <w:spacing w:val="5"/>
      <w:kern w:val="28"/>
      <w:sz w:val="52"/>
      <w:szCs w:val="52"/>
    </w:rPr>
  </w:style>
  <w:style w:type="character" w:styleId="Emphasis">
    <w:name w:val="Emphasis"/>
    <w:basedOn w:val="DefaultParagraphFont"/>
    <w:uiPriority w:val="20"/>
    <w:qFormat/>
    <w:rsid w:val="00D1197D"/>
    <w:rPr>
      <w:i/>
      <w:iCs/>
    </w:rPr>
  </w:style>
  <w:style w:type="character" w:styleId="Hyperlink">
    <w:name w:val="Hyperlink"/>
    <w:basedOn w:val="DefaultParagraphFont"/>
    <w:uiPriority w:val="99"/>
    <w:unhideWhenUsed/>
    <w:rPr>
      <w:color w:val="0563C1" w:themeColor="hyperlink"/>
      <w:u w:val="single"/>
    </w:rPr>
  </w:style>
  <w:style w:type="table" w:styleId="TableGrid">
    <w:name w:val="Table Grid"/>
    <w:basedOn w:val="TableNormal"/>
    <w:uiPriority w:val="59"/>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Caption">
    <w:name w:val="caption"/>
    <w:basedOn w:val="Normal"/>
    <w:next w:val="Normal"/>
    <w:uiPriority w:val="35"/>
    <w:semiHidden/>
    <w:unhideWhenUsed/>
    <w:qFormat/>
    <w:rsid w:val="007109C0"/>
    <w:pPr>
      <w:spacing w:line="240" w:lineRule="auto"/>
    </w:pPr>
    <w:rPr>
      <w:b/>
      <w:bCs/>
      <w:color w:val="5B9BD5" w:themeColor="accent1"/>
      <w:sz w:val="18"/>
      <w:szCs w:val="18"/>
    </w:rPr>
  </w:style>
  <w:style w:type="paragraph" w:customStyle="1" w:styleId="DocDefaults">
    <w:name w:val="DocDefaults"/>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26" Type="http://schemas.openxmlformats.org/officeDocument/2006/relationships/image" Target="media/image23.png"/><Relationship Id="rId21" Type="http://schemas.openxmlformats.org/officeDocument/2006/relationships/image" Target="media/image18.png"/><Relationship Id="rId42" Type="http://schemas.openxmlformats.org/officeDocument/2006/relationships/image" Target="media/image39.png"/><Relationship Id="rId47" Type="http://schemas.openxmlformats.org/officeDocument/2006/relationships/image" Target="media/image44.png"/><Relationship Id="rId63" Type="http://schemas.openxmlformats.org/officeDocument/2006/relationships/image" Target="media/image60.png"/><Relationship Id="rId68" Type="http://schemas.openxmlformats.org/officeDocument/2006/relationships/image" Target="media/image65.png"/><Relationship Id="rId84" Type="http://schemas.openxmlformats.org/officeDocument/2006/relationships/image" Target="media/image81.png"/><Relationship Id="rId89" Type="http://schemas.openxmlformats.org/officeDocument/2006/relationships/image" Target="media/image86.png"/><Relationship Id="rId16" Type="http://schemas.openxmlformats.org/officeDocument/2006/relationships/image" Target="media/image13.png"/><Relationship Id="rId11" Type="http://schemas.openxmlformats.org/officeDocument/2006/relationships/image" Target="media/image8.png"/><Relationship Id="rId32" Type="http://schemas.openxmlformats.org/officeDocument/2006/relationships/image" Target="media/image29.png"/><Relationship Id="rId37" Type="http://schemas.openxmlformats.org/officeDocument/2006/relationships/image" Target="media/image34.png"/><Relationship Id="rId53" Type="http://schemas.openxmlformats.org/officeDocument/2006/relationships/image" Target="media/image50.png"/><Relationship Id="rId58" Type="http://schemas.openxmlformats.org/officeDocument/2006/relationships/image" Target="media/image55.png"/><Relationship Id="rId74" Type="http://schemas.openxmlformats.org/officeDocument/2006/relationships/image" Target="media/image71.png"/><Relationship Id="rId79" Type="http://schemas.openxmlformats.org/officeDocument/2006/relationships/image" Target="media/image76.png"/><Relationship Id="rId102" Type="http://schemas.openxmlformats.org/officeDocument/2006/relationships/theme" Target="theme/theme1.xml"/><Relationship Id="rId5" Type="http://schemas.openxmlformats.org/officeDocument/2006/relationships/image" Target="media/image2.png"/><Relationship Id="rId90" Type="http://schemas.openxmlformats.org/officeDocument/2006/relationships/image" Target="media/image87.png"/><Relationship Id="rId95" Type="http://schemas.openxmlformats.org/officeDocument/2006/relationships/image" Target="media/image92.png"/><Relationship Id="rId22" Type="http://schemas.openxmlformats.org/officeDocument/2006/relationships/image" Target="media/image19.png"/><Relationship Id="rId27" Type="http://schemas.openxmlformats.org/officeDocument/2006/relationships/image" Target="media/image24.png"/><Relationship Id="rId43" Type="http://schemas.openxmlformats.org/officeDocument/2006/relationships/image" Target="media/image40.png"/><Relationship Id="rId48" Type="http://schemas.openxmlformats.org/officeDocument/2006/relationships/image" Target="media/image45.png"/><Relationship Id="rId64" Type="http://schemas.openxmlformats.org/officeDocument/2006/relationships/image" Target="media/image61.png"/><Relationship Id="rId69" Type="http://schemas.openxmlformats.org/officeDocument/2006/relationships/image" Target="media/image66.png"/><Relationship Id="rId80" Type="http://schemas.openxmlformats.org/officeDocument/2006/relationships/image" Target="media/image77.png"/><Relationship Id="rId85" Type="http://schemas.openxmlformats.org/officeDocument/2006/relationships/image" Target="media/image82.png"/><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png"/><Relationship Id="rId33" Type="http://schemas.openxmlformats.org/officeDocument/2006/relationships/image" Target="media/image30.png"/><Relationship Id="rId38" Type="http://schemas.openxmlformats.org/officeDocument/2006/relationships/image" Target="media/image35.png"/><Relationship Id="rId46" Type="http://schemas.openxmlformats.org/officeDocument/2006/relationships/image" Target="media/image43.png"/><Relationship Id="rId59" Type="http://schemas.openxmlformats.org/officeDocument/2006/relationships/image" Target="media/image56.png"/><Relationship Id="rId67" Type="http://schemas.openxmlformats.org/officeDocument/2006/relationships/image" Target="media/image64.png"/><Relationship Id="rId20" Type="http://schemas.openxmlformats.org/officeDocument/2006/relationships/image" Target="media/image17.png"/><Relationship Id="rId41" Type="http://schemas.openxmlformats.org/officeDocument/2006/relationships/image" Target="media/image38.png"/><Relationship Id="rId54" Type="http://schemas.openxmlformats.org/officeDocument/2006/relationships/image" Target="media/image51.png"/><Relationship Id="rId62" Type="http://schemas.openxmlformats.org/officeDocument/2006/relationships/image" Target="media/image59.png"/><Relationship Id="rId70" Type="http://schemas.openxmlformats.org/officeDocument/2006/relationships/image" Target="media/image67.png"/><Relationship Id="rId75" Type="http://schemas.openxmlformats.org/officeDocument/2006/relationships/image" Target="media/image72.png"/><Relationship Id="rId83" Type="http://schemas.openxmlformats.org/officeDocument/2006/relationships/image" Target="media/image80.png"/><Relationship Id="rId88" Type="http://schemas.openxmlformats.org/officeDocument/2006/relationships/image" Target="media/image85.png"/><Relationship Id="rId91" Type="http://schemas.openxmlformats.org/officeDocument/2006/relationships/image" Target="media/image88.png"/><Relationship Id="rId96" Type="http://schemas.openxmlformats.org/officeDocument/2006/relationships/image" Target="media/image93.png"/><Relationship Id="rId1" Type="http://schemas.openxmlformats.org/officeDocument/2006/relationships/styles" Target="styles.xml"/><Relationship Id="rId6" Type="http://schemas.openxmlformats.org/officeDocument/2006/relationships/image" Target="media/image3.png"/><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image" Target="media/image25.png"/><Relationship Id="rId36" Type="http://schemas.openxmlformats.org/officeDocument/2006/relationships/image" Target="media/image33.png"/><Relationship Id="rId49" Type="http://schemas.openxmlformats.org/officeDocument/2006/relationships/image" Target="media/image46.png"/><Relationship Id="rId57" Type="http://schemas.openxmlformats.org/officeDocument/2006/relationships/image" Target="media/image54.png"/><Relationship Id="rId10" Type="http://schemas.openxmlformats.org/officeDocument/2006/relationships/image" Target="media/image7.png"/><Relationship Id="rId31" Type="http://schemas.openxmlformats.org/officeDocument/2006/relationships/image" Target="media/image28.png"/><Relationship Id="rId44" Type="http://schemas.openxmlformats.org/officeDocument/2006/relationships/image" Target="media/image41.png"/><Relationship Id="rId52" Type="http://schemas.openxmlformats.org/officeDocument/2006/relationships/image" Target="media/image49.png"/><Relationship Id="rId60" Type="http://schemas.openxmlformats.org/officeDocument/2006/relationships/image" Target="media/image57.png"/><Relationship Id="rId65" Type="http://schemas.openxmlformats.org/officeDocument/2006/relationships/image" Target="media/image62.png"/><Relationship Id="rId73" Type="http://schemas.openxmlformats.org/officeDocument/2006/relationships/image" Target="media/image70.png"/><Relationship Id="rId78" Type="http://schemas.openxmlformats.org/officeDocument/2006/relationships/image" Target="media/image75.png"/><Relationship Id="rId81" Type="http://schemas.openxmlformats.org/officeDocument/2006/relationships/image" Target="media/image78.png"/><Relationship Id="rId86" Type="http://schemas.openxmlformats.org/officeDocument/2006/relationships/image" Target="media/image83.png"/><Relationship Id="rId94" Type="http://schemas.openxmlformats.org/officeDocument/2006/relationships/image" Target="media/image91.png"/><Relationship Id="rId99" Type="http://schemas.openxmlformats.org/officeDocument/2006/relationships/image" Target="media/image96.png"/><Relationship Id="rId101"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 Id="rId13" Type="http://schemas.openxmlformats.org/officeDocument/2006/relationships/image" Target="media/image10.png"/><Relationship Id="rId18" Type="http://schemas.openxmlformats.org/officeDocument/2006/relationships/image" Target="media/image15.png"/><Relationship Id="rId39" Type="http://schemas.openxmlformats.org/officeDocument/2006/relationships/image" Target="media/image36.png"/><Relationship Id="rId34" Type="http://schemas.openxmlformats.org/officeDocument/2006/relationships/image" Target="media/image31.png"/><Relationship Id="rId50" Type="http://schemas.openxmlformats.org/officeDocument/2006/relationships/image" Target="media/image47.png"/><Relationship Id="rId55" Type="http://schemas.openxmlformats.org/officeDocument/2006/relationships/image" Target="media/image52.png"/><Relationship Id="rId76" Type="http://schemas.openxmlformats.org/officeDocument/2006/relationships/image" Target="media/image73.png"/><Relationship Id="rId97" Type="http://schemas.openxmlformats.org/officeDocument/2006/relationships/image" Target="media/image94.png"/><Relationship Id="rId7" Type="http://schemas.openxmlformats.org/officeDocument/2006/relationships/image" Target="media/image4.png"/><Relationship Id="rId71" Type="http://schemas.openxmlformats.org/officeDocument/2006/relationships/image" Target="media/image68.png"/><Relationship Id="rId92" Type="http://schemas.openxmlformats.org/officeDocument/2006/relationships/image" Target="media/image89.png"/><Relationship Id="rId2" Type="http://schemas.openxmlformats.org/officeDocument/2006/relationships/settings" Target="settings.xml"/><Relationship Id="rId29" Type="http://schemas.openxmlformats.org/officeDocument/2006/relationships/image" Target="media/image26.png"/><Relationship Id="rId24" Type="http://schemas.openxmlformats.org/officeDocument/2006/relationships/image" Target="media/image21.png"/><Relationship Id="rId40" Type="http://schemas.openxmlformats.org/officeDocument/2006/relationships/image" Target="media/image37.png"/><Relationship Id="rId45" Type="http://schemas.openxmlformats.org/officeDocument/2006/relationships/image" Target="media/image42.png"/><Relationship Id="rId66" Type="http://schemas.openxmlformats.org/officeDocument/2006/relationships/image" Target="media/image63.png"/><Relationship Id="rId87" Type="http://schemas.openxmlformats.org/officeDocument/2006/relationships/image" Target="media/image84.png"/><Relationship Id="rId61" Type="http://schemas.openxmlformats.org/officeDocument/2006/relationships/image" Target="media/image58.png"/><Relationship Id="rId82" Type="http://schemas.openxmlformats.org/officeDocument/2006/relationships/image" Target="media/image79.png"/><Relationship Id="rId19" Type="http://schemas.openxmlformats.org/officeDocument/2006/relationships/image" Target="media/image16.png"/><Relationship Id="rId14" Type="http://schemas.openxmlformats.org/officeDocument/2006/relationships/image" Target="media/image11.png"/><Relationship Id="rId30" Type="http://schemas.openxmlformats.org/officeDocument/2006/relationships/image" Target="media/image27.png"/><Relationship Id="rId35" Type="http://schemas.openxmlformats.org/officeDocument/2006/relationships/image" Target="media/image32.png"/><Relationship Id="rId56" Type="http://schemas.openxmlformats.org/officeDocument/2006/relationships/image" Target="media/image53.png"/><Relationship Id="rId77" Type="http://schemas.openxmlformats.org/officeDocument/2006/relationships/image" Target="media/image74.png"/><Relationship Id="rId100" Type="http://schemas.openxmlformats.org/officeDocument/2006/relationships/image" Target="media/image97.png"/><Relationship Id="rId8" Type="http://schemas.openxmlformats.org/officeDocument/2006/relationships/image" Target="media/image5.png"/><Relationship Id="rId51" Type="http://schemas.openxmlformats.org/officeDocument/2006/relationships/image" Target="media/image48.png"/><Relationship Id="rId72" Type="http://schemas.openxmlformats.org/officeDocument/2006/relationships/image" Target="media/image69.png"/><Relationship Id="rId93" Type="http://schemas.openxmlformats.org/officeDocument/2006/relationships/image" Target="media/image90.png"/><Relationship Id="rId98" Type="http://schemas.openxmlformats.org/officeDocument/2006/relationships/image" Target="media/image95.png"/><Relationship Id="rId3"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103</Pages>
  <Words>15943</Words>
  <Characters>90881</Characters>
  <Application>Microsoft Office Word</Application>
  <DocSecurity>0</DocSecurity>
  <Lines>757</Lines>
  <Paragraphs>213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106611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Jasmina Knеžević</dc:creator>
  <cp:lastModifiedBy>Jasmina Knеžević</cp:lastModifiedBy>
  <cp:revision>2</cp:revision>
  <dcterms:created xsi:type="dcterms:W3CDTF">2022-02-11T09:14:00Z</dcterms:created>
  <dcterms:modified xsi:type="dcterms:W3CDTF">2022-02-11T09:14:00Z</dcterms:modified>
</cp:coreProperties>
</file>