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2D6" w:rsidRDefault="00BA100F">
      <w:pPr>
        <w:spacing w:after="150"/>
      </w:pPr>
      <w:bookmarkStart w:id="0" w:name="_GoBack"/>
      <w:bookmarkEnd w:id="0"/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25.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царинској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95/18),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доноси</w:t>
      </w:r>
      <w:proofErr w:type="spellEnd"/>
    </w:p>
    <w:p w:rsidR="007142D6" w:rsidRDefault="00BA100F">
      <w:pPr>
        <w:spacing w:after="225"/>
        <w:jc w:val="center"/>
      </w:pPr>
      <w:r>
        <w:rPr>
          <w:b/>
          <w:color w:val="000000"/>
        </w:rPr>
        <w:t>ПРАВИЛНИК</w:t>
      </w:r>
    </w:p>
    <w:p w:rsidR="007142D6" w:rsidRDefault="00BA100F">
      <w:pPr>
        <w:spacing w:after="225"/>
        <w:jc w:val="center"/>
      </w:pPr>
      <w:r>
        <w:rPr>
          <w:b/>
          <w:color w:val="000000"/>
        </w:rPr>
        <w:t xml:space="preserve">о </w:t>
      </w:r>
      <w:proofErr w:type="spellStart"/>
      <w:r>
        <w:rPr>
          <w:b/>
          <w:color w:val="000000"/>
        </w:rPr>
        <w:t>поступку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издавања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службене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легитимације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царинским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службеницима</w:t>
      </w:r>
      <w:proofErr w:type="spellEnd"/>
    </w:p>
    <w:p w:rsidR="007142D6" w:rsidRDefault="00BA100F">
      <w:pPr>
        <w:spacing w:after="120"/>
        <w:jc w:val="center"/>
      </w:pPr>
      <w:r>
        <w:rPr>
          <w:color w:val="000000"/>
        </w:rPr>
        <w:t>"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РС",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67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20. </w:t>
      </w:r>
      <w:proofErr w:type="spellStart"/>
      <w:r>
        <w:rPr>
          <w:color w:val="000000"/>
        </w:rPr>
        <w:t>септембра</w:t>
      </w:r>
      <w:proofErr w:type="spellEnd"/>
      <w:r>
        <w:rPr>
          <w:color w:val="000000"/>
        </w:rPr>
        <w:t xml:space="preserve"> 2019.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Овим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поступак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легитимацијe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службеницима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2.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Образац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</w:t>
      </w:r>
      <w:r>
        <w:rPr>
          <w:color w:val="000000"/>
        </w:rPr>
        <w:t>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правоугаоног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облика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димензија</w:t>
      </w:r>
      <w:proofErr w:type="spellEnd"/>
      <w:r>
        <w:rPr>
          <w:color w:val="000000"/>
        </w:rPr>
        <w:t xml:space="preserve"> 60 x 96 mm, </w:t>
      </w:r>
      <w:proofErr w:type="spellStart"/>
      <w:r>
        <w:rPr>
          <w:color w:val="000000"/>
        </w:rPr>
        <w:t>тврдо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пластифициран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водоравно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одштампаним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заштићеном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папиру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тонском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подлогом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светло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плаве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боје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Предња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садржи</w:t>
      </w:r>
      <w:proofErr w:type="spellEnd"/>
      <w:r>
        <w:rPr>
          <w:color w:val="000000"/>
        </w:rPr>
        <w:t>:</w:t>
      </w:r>
    </w:p>
    <w:p w:rsidR="007142D6" w:rsidRDefault="00BA100F">
      <w:pPr>
        <w:spacing w:after="150"/>
      </w:pPr>
      <w:r>
        <w:rPr>
          <w:color w:val="000000"/>
        </w:rPr>
        <w:t xml:space="preserve">1) у </w:t>
      </w:r>
      <w:proofErr w:type="spellStart"/>
      <w:r>
        <w:rPr>
          <w:color w:val="000000"/>
        </w:rPr>
        <w:t>горњем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делу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две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траке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златно-жуте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</w:t>
      </w:r>
      <w:r>
        <w:rPr>
          <w:color w:val="000000"/>
        </w:rPr>
        <w:t>оје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ширине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</w:t>
      </w:r>
      <w:proofErr w:type="spellEnd"/>
      <w:r>
        <w:rPr>
          <w:color w:val="000000"/>
        </w:rPr>
        <w:t xml:space="preserve"> 4 mm (</w:t>
      </w:r>
      <w:proofErr w:type="spellStart"/>
      <w:r>
        <w:rPr>
          <w:color w:val="000000"/>
        </w:rPr>
        <w:t>одвојене</w:t>
      </w:r>
      <w:proofErr w:type="spellEnd"/>
      <w:r>
        <w:rPr>
          <w:color w:val="000000"/>
        </w:rPr>
        <w:t xml:space="preserve"> 2 mm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горње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ивице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образца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размаком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2 mm </w:t>
      </w:r>
      <w:proofErr w:type="spellStart"/>
      <w:r>
        <w:rPr>
          <w:color w:val="000000"/>
        </w:rPr>
        <w:t>између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њих</w:t>
      </w:r>
      <w:proofErr w:type="spellEnd"/>
      <w:r>
        <w:rPr>
          <w:color w:val="000000"/>
        </w:rPr>
        <w:t>);</w:t>
      </w:r>
    </w:p>
    <w:p w:rsidR="007142D6" w:rsidRDefault="00BA100F">
      <w:pPr>
        <w:spacing w:after="150"/>
      </w:pPr>
      <w:r>
        <w:rPr>
          <w:color w:val="000000"/>
        </w:rPr>
        <w:t xml:space="preserve">2)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друге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траке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златно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жуте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боје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натпис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исписан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црним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словима</w:t>
      </w:r>
      <w:proofErr w:type="spellEnd"/>
      <w:r>
        <w:rPr>
          <w:color w:val="000000"/>
        </w:rPr>
        <w:t xml:space="preserve">): „РЕПУБЛИКА СРБИЈА”,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тога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средини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текст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исписан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црним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слов</w:t>
      </w:r>
      <w:r>
        <w:rPr>
          <w:color w:val="000000"/>
        </w:rPr>
        <w:t>има</w:t>
      </w:r>
      <w:proofErr w:type="spellEnd"/>
      <w:r>
        <w:rPr>
          <w:color w:val="000000"/>
        </w:rPr>
        <w:t>): „</w:t>
      </w:r>
      <w:proofErr w:type="spellStart"/>
      <w:r>
        <w:rPr>
          <w:color w:val="000000"/>
        </w:rPr>
        <w:t>Министарство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”, а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средини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текст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исписан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црним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словима</w:t>
      </w:r>
      <w:proofErr w:type="spellEnd"/>
      <w:r>
        <w:rPr>
          <w:color w:val="000000"/>
        </w:rPr>
        <w:t>): „УПРАВА ЦАРИНА”;</w:t>
      </w:r>
    </w:p>
    <w:p w:rsidR="007142D6" w:rsidRDefault="00BA100F">
      <w:pPr>
        <w:spacing w:after="150"/>
      </w:pPr>
      <w:r>
        <w:rPr>
          <w:color w:val="000000"/>
        </w:rPr>
        <w:t xml:space="preserve">3)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текста</w:t>
      </w:r>
      <w:proofErr w:type="spellEnd"/>
      <w:r>
        <w:rPr>
          <w:color w:val="000000"/>
        </w:rPr>
        <w:t xml:space="preserve"> „УПРАВА ЦАРИНА”,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средини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текст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исписан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тамно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црвеним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словима</w:t>
      </w:r>
      <w:proofErr w:type="spellEnd"/>
      <w:r>
        <w:rPr>
          <w:color w:val="000000"/>
        </w:rPr>
        <w:t xml:space="preserve">): „СЛУЖБЕНА ЛЕГИТИМАЦИЈА”, а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тога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средини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текст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исписан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црним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словима</w:t>
      </w:r>
      <w:proofErr w:type="spellEnd"/>
      <w:r>
        <w:rPr>
          <w:color w:val="000000"/>
        </w:rPr>
        <w:t>): „ЦАРИНСКИ СЛУЖБЕНИК”;</w:t>
      </w:r>
    </w:p>
    <w:p w:rsidR="007142D6" w:rsidRDefault="00BA100F">
      <w:pPr>
        <w:spacing w:after="150"/>
      </w:pPr>
      <w:r>
        <w:rPr>
          <w:color w:val="000000"/>
        </w:rPr>
        <w:t xml:space="preserve">4)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текста</w:t>
      </w:r>
      <w:proofErr w:type="spellEnd"/>
      <w:r>
        <w:rPr>
          <w:color w:val="000000"/>
        </w:rPr>
        <w:t xml:space="preserve">: „ЦАРИНСКИ СЛУЖБЕНИК”,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стране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реч</w:t>
      </w:r>
      <w:proofErr w:type="spellEnd"/>
      <w:r>
        <w:rPr>
          <w:color w:val="000000"/>
        </w:rPr>
        <w:t>: „</w:t>
      </w:r>
      <w:proofErr w:type="spellStart"/>
      <w:r>
        <w:rPr>
          <w:color w:val="000000"/>
        </w:rPr>
        <w:t>Име</w:t>
      </w:r>
      <w:proofErr w:type="spellEnd"/>
      <w:r>
        <w:rPr>
          <w:color w:val="000000"/>
        </w:rPr>
        <w:t xml:space="preserve">”,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означеним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уписивање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тога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стране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реч</w:t>
      </w:r>
      <w:proofErr w:type="spellEnd"/>
      <w:r>
        <w:rPr>
          <w:color w:val="000000"/>
        </w:rPr>
        <w:t>: „</w:t>
      </w:r>
      <w:proofErr w:type="spellStart"/>
      <w:r>
        <w:rPr>
          <w:color w:val="000000"/>
        </w:rPr>
        <w:t>Презиме</w:t>
      </w:r>
      <w:proofErr w:type="spellEnd"/>
      <w:r>
        <w:rPr>
          <w:color w:val="000000"/>
        </w:rPr>
        <w:t xml:space="preserve">”,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означеним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уписивање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</w:t>
      </w:r>
      <w:r>
        <w:rPr>
          <w:color w:val="000000"/>
        </w:rPr>
        <w:t>езимена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5)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речи</w:t>
      </w:r>
      <w:proofErr w:type="spellEnd"/>
      <w:r>
        <w:rPr>
          <w:color w:val="000000"/>
        </w:rPr>
        <w:t>: „</w:t>
      </w:r>
      <w:proofErr w:type="spellStart"/>
      <w:r>
        <w:rPr>
          <w:color w:val="000000"/>
        </w:rPr>
        <w:t>Презиме</w:t>
      </w:r>
      <w:proofErr w:type="spellEnd"/>
      <w:r>
        <w:rPr>
          <w:color w:val="000000"/>
        </w:rPr>
        <w:t xml:space="preserve">”, </w:t>
      </w:r>
      <w:proofErr w:type="spellStart"/>
      <w:r>
        <w:rPr>
          <w:color w:val="000000"/>
        </w:rPr>
        <w:t>заштитни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холограм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стилизованим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грбом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тога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текст</w:t>
      </w:r>
      <w:proofErr w:type="spellEnd"/>
      <w:r>
        <w:rPr>
          <w:color w:val="000000"/>
        </w:rPr>
        <w:t xml:space="preserve"> </w:t>
      </w:r>
      <w:proofErr w:type="gramStart"/>
      <w:r>
        <w:rPr>
          <w:color w:val="000000"/>
        </w:rPr>
        <w:t>„(</w:t>
      </w:r>
      <w:proofErr w:type="spellStart"/>
      <w:proofErr w:type="gramEnd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издавања</w:t>
      </w:r>
      <w:proofErr w:type="spellEnd"/>
      <w:r>
        <w:rPr>
          <w:color w:val="000000"/>
        </w:rPr>
        <w:t xml:space="preserve">)”,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означеним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уписивање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датума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тога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ознаку</w:t>
      </w:r>
      <w:proofErr w:type="spellEnd"/>
      <w:r>
        <w:rPr>
          <w:color w:val="000000"/>
        </w:rPr>
        <w:t xml:space="preserve"> „М. П.” (</w:t>
      </w:r>
      <w:proofErr w:type="spellStart"/>
      <w:r>
        <w:rPr>
          <w:color w:val="000000"/>
        </w:rPr>
        <w:t>место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печат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Министарства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финансија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пречника</w:t>
      </w:r>
      <w:proofErr w:type="spellEnd"/>
      <w:r>
        <w:rPr>
          <w:color w:val="000000"/>
        </w:rPr>
        <w:t xml:space="preserve"> 20 mm);</w:t>
      </w:r>
    </w:p>
    <w:p w:rsidR="007142D6" w:rsidRDefault="00BA100F">
      <w:pPr>
        <w:spacing w:after="150"/>
      </w:pPr>
      <w:r>
        <w:rPr>
          <w:color w:val="000000"/>
        </w:rPr>
        <w:t xml:space="preserve">6)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текста</w:t>
      </w:r>
      <w:proofErr w:type="spellEnd"/>
      <w:r>
        <w:rPr>
          <w:color w:val="000000"/>
        </w:rPr>
        <w:t xml:space="preserve">: „ЦАРИНСКИ СЛУЖБЕНИК”,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десне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стране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место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фотографију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боји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димензија</w:t>
      </w:r>
      <w:proofErr w:type="spellEnd"/>
      <w:r>
        <w:rPr>
          <w:color w:val="000000"/>
        </w:rPr>
        <w:t xml:space="preserve"> 25 x 30 mm, а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тога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текст</w:t>
      </w:r>
      <w:proofErr w:type="spellEnd"/>
      <w:r>
        <w:rPr>
          <w:color w:val="000000"/>
        </w:rPr>
        <w:t>: „</w:t>
      </w:r>
      <w:proofErr w:type="spellStart"/>
      <w:r>
        <w:rPr>
          <w:color w:val="000000"/>
        </w:rPr>
        <w:t>Идентификациони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”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означеним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упис</w:t>
      </w:r>
      <w:r>
        <w:rPr>
          <w:color w:val="000000"/>
        </w:rPr>
        <w:t>ивање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lastRenderedPageBreak/>
        <w:t>идентификационог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састоји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цифара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означава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лични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идентификациони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7)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десно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означеног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печат</w:t>
      </w:r>
      <w:proofErr w:type="spellEnd"/>
      <w:r>
        <w:rPr>
          <w:color w:val="000000"/>
        </w:rPr>
        <w:t xml:space="preserve"> („М. П.”), </w:t>
      </w:r>
      <w:proofErr w:type="spellStart"/>
      <w:r>
        <w:rPr>
          <w:color w:val="000000"/>
        </w:rPr>
        <w:t>реч</w:t>
      </w:r>
      <w:proofErr w:type="spellEnd"/>
      <w:r>
        <w:rPr>
          <w:color w:val="000000"/>
        </w:rPr>
        <w:t>: „</w:t>
      </w:r>
      <w:proofErr w:type="spellStart"/>
      <w:r>
        <w:rPr>
          <w:color w:val="000000"/>
        </w:rPr>
        <w:t>Директор</w:t>
      </w:r>
      <w:proofErr w:type="spellEnd"/>
      <w:r>
        <w:rPr>
          <w:color w:val="000000"/>
        </w:rPr>
        <w:t xml:space="preserve">”,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означеним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потпис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директора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8) у </w:t>
      </w:r>
      <w:proofErr w:type="spellStart"/>
      <w:r>
        <w:rPr>
          <w:color w:val="000000"/>
        </w:rPr>
        <w:t>доњем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траку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златно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жуте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боје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ширине</w:t>
      </w:r>
      <w:proofErr w:type="spellEnd"/>
      <w:r>
        <w:rPr>
          <w:color w:val="000000"/>
        </w:rPr>
        <w:t xml:space="preserve"> 6 mm (</w:t>
      </w:r>
      <w:proofErr w:type="spellStart"/>
      <w:r>
        <w:rPr>
          <w:color w:val="000000"/>
        </w:rPr>
        <w:t>одвојена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ивице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обрасца</w:t>
      </w:r>
      <w:proofErr w:type="spellEnd"/>
      <w:r>
        <w:rPr>
          <w:color w:val="000000"/>
        </w:rPr>
        <w:t xml:space="preserve"> 2 mm).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Полеђина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садржи</w:t>
      </w:r>
      <w:proofErr w:type="spellEnd"/>
      <w:r>
        <w:rPr>
          <w:color w:val="000000"/>
        </w:rPr>
        <w:t>:</w:t>
      </w:r>
    </w:p>
    <w:p w:rsidR="007142D6" w:rsidRDefault="00BA100F">
      <w:pPr>
        <w:spacing w:after="150"/>
      </w:pPr>
      <w:r>
        <w:rPr>
          <w:color w:val="000000"/>
        </w:rPr>
        <w:t xml:space="preserve">1) у </w:t>
      </w:r>
      <w:proofErr w:type="spellStart"/>
      <w:r>
        <w:rPr>
          <w:color w:val="000000"/>
        </w:rPr>
        <w:t>горњем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левом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углу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дијагоналну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траку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тамно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црвене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микротекстом</w:t>
      </w:r>
      <w:proofErr w:type="spellEnd"/>
      <w:r>
        <w:rPr>
          <w:color w:val="000000"/>
        </w:rPr>
        <w:t>: „СЛУЖБЕНА ЛЕГИТИ</w:t>
      </w:r>
      <w:r>
        <w:rPr>
          <w:color w:val="000000"/>
        </w:rPr>
        <w:t xml:space="preserve">МАЦИЈА” </w:t>
      </w:r>
      <w:proofErr w:type="spellStart"/>
      <w:r>
        <w:rPr>
          <w:color w:val="000000"/>
        </w:rPr>
        <w:t>ширине</w:t>
      </w:r>
      <w:proofErr w:type="spellEnd"/>
      <w:r>
        <w:rPr>
          <w:color w:val="000000"/>
        </w:rPr>
        <w:t xml:space="preserve"> 8 mm;</w:t>
      </w:r>
    </w:p>
    <w:p w:rsidR="007142D6" w:rsidRDefault="00BA100F">
      <w:pPr>
        <w:spacing w:after="150"/>
      </w:pPr>
      <w:r>
        <w:rPr>
          <w:color w:val="000000"/>
        </w:rPr>
        <w:t xml:space="preserve">2)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траке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средини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реч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исписану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црним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словима</w:t>
      </w:r>
      <w:proofErr w:type="spellEnd"/>
      <w:r>
        <w:rPr>
          <w:color w:val="000000"/>
        </w:rPr>
        <w:t xml:space="preserve">): „ОВЛАШЋЕЊЕ”, а </w:t>
      </w:r>
      <w:proofErr w:type="spellStart"/>
      <w:r>
        <w:rPr>
          <w:color w:val="000000"/>
        </w:rPr>
        <w:t>испод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тога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средини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исписан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црним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словима</w:t>
      </w:r>
      <w:proofErr w:type="spellEnd"/>
      <w:r>
        <w:rPr>
          <w:color w:val="000000"/>
        </w:rPr>
        <w:t>):</w:t>
      </w:r>
    </w:p>
    <w:p w:rsidR="007142D6" w:rsidRDefault="00BA100F">
      <w:pPr>
        <w:spacing w:after="150"/>
      </w:pPr>
      <w:r>
        <w:rPr>
          <w:color w:val="000000"/>
        </w:rPr>
        <w:t>„</w:t>
      </w:r>
      <w:proofErr w:type="spellStart"/>
      <w:r>
        <w:rPr>
          <w:color w:val="000000"/>
        </w:rPr>
        <w:t>Ималац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овлашћен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обављању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предузима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радње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ме</w:t>
      </w:r>
      <w:r>
        <w:rPr>
          <w:color w:val="000000"/>
        </w:rPr>
        <w:t>ре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прописане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законом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Законом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царинској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другим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прописима</w:t>
      </w:r>
      <w:proofErr w:type="spellEnd"/>
      <w:r>
        <w:rPr>
          <w:color w:val="000000"/>
        </w:rPr>
        <w:t>.”</w:t>
      </w:r>
    </w:p>
    <w:p w:rsidR="007142D6" w:rsidRDefault="00BA100F">
      <w:pPr>
        <w:spacing w:after="150"/>
      </w:pPr>
      <w:r>
        <w:rPr>
          <w:color w:val="000000"/>
        </w:rPr>
        <w:t xml:space="preserve">3) у </w:t>
      </w:r>
      <w:proofErr w:type="spellStart"/>
      <w:r>
        <w:rPr>
          <w:color w:val="000000"/>
        </w:rPr>
        <w:t>доњем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делу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средини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серијски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исписан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црном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бојом</w:t>
      </w:r>
      <w:proofErr w:type="spellEnd"/>
      <w:r>
        <w:rPr>
          <w:color w:val="000000"/>
        </w:rPr>
        <w:t xml:space="preserve">)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Полеђина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легитамиције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основу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28.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Закона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царинској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служби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брoj</w:t>
      </w:r>
      <w:proofErr w:type="spellEnd"/>
      <w:r>
        <w:rPr>
          <w:color w:val="000000"/>
        </w:rPr>
        <w:t xml:space="preserve"> 95/18) </w:t>
      </w:r>
      <w:proofErr w:type="spellStart"/>
      <w:r>
        <w:rPr>
          <w:color w:val="000000"/>
        </w:rPr>
        <w:t>овлашћени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носе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оружје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муницију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поред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става</w:t>
      </w:r>
      <w:proofErr w:type="spell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тачка</w:t>
      </w:r>
      <w:proofErr w:type="spellEnd"/>
      <w:r>
        <w:rPr>
          <w:color w:val="000000"/>
        </w:rPr>
        <w:t xml:space="preserve"> 2.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после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садржи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средини</w:t>
      </w:r>
      <w:proofErr w:type="spellEnd"/>
      <w:r>
        <w:rPr>
          <w:color w:val="000000"/>
        </w:rPr>
        <w:t xml:space="preserve">, и </w:t>
      </w:r>
      <w:proofErr w:type="spellStart"/>
      <w:r>
        <w:rPr>
          <w:color w:val="000000"/>
        </w:rPr>
        <w:t>текст</w:t>
      </w:r>
      <w:proofErr w:type="spellEnd"/>
      <w:r>
        <w:rPr>
          <w:color w:val="000000"/>
        </w:rPr>
        <w:t>:</w:t>
      </w:r>
    </w:p>
    <w:p w:rsidR="007142D6" w:rsidRDefault="00BA100F">
      <w:pPr>
        <w:spacing w:after="150"/>
      </w:pPr>
      <w:r>
        <w:rPr>
          <w:color w:val="000000"/>
        </w:rPr>
        <w:t>„</w:t>
      </w:r>
      <w:proofErr w:type="spellStart"/>
      <w:r>
        <w:rPr>
          <w:color w:val="000000"/>
        </w:rPr>
        <w:t>Ималац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обавезу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</w:t>
      </w:r>
      <w:r>
        <w:rPr>
          <w:color w:val="000000"/>
        </w:rPr>
        <w:t>жбено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оружје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може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употребити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условима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начин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прописао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>.”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3.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Захтев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подноси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руководилац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којој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распоређен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руководилац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сектора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руководилац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састава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сектора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управник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царинарнице</w:t>
      </w:r>
      <w:proofErr w:type="spellEnd"/>
      <w:r>
        <w:rPr>
          <w:color w:val="000000"/>
        </w:rPr>
        <w:t>).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Захтев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става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садржи</w:t>
      </w:r>
      <w:proofErr w:type="spellEnd"/>
      <w:r>
        <w:rPr>
          <w:color w:val="000000"/>
        </w:rPr>
        <w:t xml:space="preserve">: </w:t>
      </w:r>
      <w:proofErr w:type="spellStart"/>
      <w:r>
        <w:rPr>
          <w:color w:val="000000"/>
        </w:rPr>
        <w:t>име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презиме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јединствен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матични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грађана</w:t>
      </w:r>
      <w:proofErr w:type="spellEnd"/>
      <w:r>
        <w:rPr>
          <w:color w:val="000000"/>
        </w:rPr>
        <w:t xml:space="preserve"> (у </w:t>
      </w:r>
      <w:proofErr w:type="spellStart"/>
      <w:r>
        <w:rPr>
          <w:color w:val="000000"/>
        </w:rPr>
        <w:t>даљем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тексту</w:t>
      </w:r>
      <w:proofErr w:type="spellEnd"/>
      <w:r>
        <w:rPr>
          <w:color w:val="000000"/>
        </w:rPr>
        <w:t xml:space="preserve"> ЈМБГ), </w:t>
      </w:r>
      <w:proofErr w:type="spellStart"/>
      <w:r>
        <w:rPr>
          <w:color w:val="000000"/>
        </w:rPr>
        <w:t>идентификациони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назив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радно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</w:t>
      </w:r>
      <w:r>
        <w:rPr>
          <w:color w:val="000000"/>
        </w:rPr>
        <w:t>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подношења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захтева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потпис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руководиоца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односно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управника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Захтев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фотографије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боји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димензија</w:t>
      </w:r>
      <w:proofErr w:type="spellEnd"/>
      <w:r>
        <w:rPr>
          <w:color w:val="000000"/>
        </w:rPr>
        <w:t xml:space="preserve"> 25 х 30 mm) </w:t>
      </w:r>
      <w:proofErr w:type="spellStart"/>
      <w:r>
        <w:rPr>
          <w:color w:val="000000"/>
        </w:rPr>
        <w:t>доставља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надлежној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</w:t>
      </w:r>
      <w:r>
        <w:rPr>
          <w:color w:val="000000"/>
        </w:rPr>
        <w:t>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људске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ресурсе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седишту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4.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Надлежна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људске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ресурсе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седишту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царина</w:t>
      </w:r>
      <w:proofErr w:type="spellEnd"/>
      <w:r>
        <w:rPr>
          <w:color w:val="000000"/>
        </w:rPr>
        <w:t>:</w:t>
      </w:r>
    </w:p>
    <w:p w:rsidR="007142D6" w:rsidRDefault="00BA100F">
      <w:pPr>
        <w:spacing w:after="150"/>
      </w:pPr>
      <w:r>
        <w:rPr>
          <w:color w:val="000000"/>
        </w:rPr>
        <w:lastRenderedPageBreak/>
        <w:t xml:space="preserve">1) </w:t>
      </w:r>
      <w:proofErr w:type="spellStart"/>
      <w:r>
        <w:rPr>
          <w:color w:val="000000"/>
        </w:rPr>
        <w:t>уноси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легитимацију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презиме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његов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индентификациони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датум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издавања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2) </w:t>
      </w:r>
      <w:proofErr w:type="spellStart"/>
      <w:r>
        <w:rPr>
          <w:color w:val="000000"/>
        </w:rPr>
        <w:t>израђује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доста</w:t>
      </w:r>
      <w:r>
        <w:rPr>
          <w:color w:val="000000"/>
        </w:rPr>
        <w:t>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јединицама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3) </w:t>
      </w:r>
      <w:proofErr w:type="spellStart"/>
      <w:r>
        <w:rPr>
          <w:color w:val="000000"/>
        </w:rPr>
        <w:t>води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евиденције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задуженим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враћеним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раздуженим</w:t>
      </w:r>
      <w:proofErr w:type="spellEnd"/>
      <w:r>
        <w:rPr>
          <w:color w:val="000000"/>
        </w:rPr>
        <w:t xml:space="preserve">) и </w:t>
      </w:r>
      <w:proofErr w:type="spellStart"/>
      <w:r>
        <w:rPr>
          <w:color w:val="000000"/>
        </w:rPr>
        <w:t>несталим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свих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Обрасце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набавља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надлежна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Сектору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финансијс</w:t>
      </w:r>
      <w:r>
        <w:rPr>
          <w:color w:val="000000"/>
        </w:rPr>
        <w:t>ке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инвестиционе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правне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седишту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5.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Задужење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враћање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раздуживање</w:t>
      </w:r>
      <w:proofErr w:type="spellEnd"/>
      <w:r>
        <w:rPr>
          <w:color w:val="000000"/>
        </w:rPr>
        <w:t xml:space="preserve">) и </w:t>
      </w:r>
      <w:proofErr w:type="spellStart"/>
      <w:r>
        <w:rPr>
          <w:color w:val="000000"/>
        </w:rPr>
        <w:t>пријава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нестанка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обављају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организационој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јединици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којој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распоређен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одговарајућем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реверсу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повратници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пријави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израђују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три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примерка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>:</w:t>
      </w:r>
    </w:p>
    <w:p w:rsidR="007142D6" w:rsidRDefault="00BA100F">
      <w:pPr>
        <w:spacing w:after="150"/>
      </w:pPr>
      <w:r>
        <w:rPr>
          <w:color w:val="000000"/>
        </w:rPr>
        <w:t xml:space="preserve">1) </w:t>
      </w:r>
      <w:proofErr w:type="spellStart"/>
      <w:r>
        <w:rPr>
          <w:color w:val="000000"/>
        </w:rPr>
        <w:t>први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примерак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2) </w:t>
      </w:r>
      <w:proofErr w:type="spellStart"/>
      <w:r>
        <w:rPr>
          <w:color w:val="000000"/>
        </w:rPr>
        <w:t>други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примерак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након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стављања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идентификационог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броја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пасивну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евиденцију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3) </w:t>
      </w:r>
      <w:proofErr w:type="spellStart"/>
      <w:r>
        <w:rPr>
          <w:color w:val="000000"/>
        </w:rPr>
        <w:t>трећи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примерак</w:t>
      </w:r>
      <w:proofErr w:type="spellEnd"/>
      <w:r>
        <w:rPr>
          <w:color w:val="000000"/>
        </w:rPr>
        <w:t xml:space="preserve"> –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надлежну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људске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ресурсе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седишту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6.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Ако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оштети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дужан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одмах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преко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непосредног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руководиоца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уз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писмено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образложење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достави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руководиоцу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Ако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изгуби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други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начин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остане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без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дужан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томе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одмах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обавести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непосредног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руководиоца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службену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огласи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неважећом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службеном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гласилу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доказ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оглашавању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пи</w:t>
      </w:r>
      <w:r>
        <w:rPr>
          <w:color w:val="000000"/>
        </w:rPr>
        <w:t>смено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образложење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достави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руководиоцу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 xml:space="preserve"> 3. </w:t>
      </w:r>
      <w:proofErr w:type="spellStart"/>
      <w:r>
        <w:rPr>
          <w:color w:val="000000"/>
        </w:rPr>
        <w:t>став</w:t>
      </w:r>
      <w:proofErr w:type="spellEnd"/>
      <w:r>
        <w:rPr>
          <w:color w:val="000000"/>
        </w:rPr>
        <w:t xml:space="preserve"> 1.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Надлежни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руководилац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захтев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дупликата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односно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фотографије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боји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прописаних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диме</w:t>
      </w:r>
      <w:r>
        <w:rPr>
          <w:color w:val="000000"/>
        </w:rPr>
        <w:t>нзија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доставља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надлежној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људске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ресурсе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седишту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доказе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</w:t>
      </w:r>
      <w:proofErr w:type="spellEnd"/>
      <w:r>
        <w:rPr>
          <w:color w:val="000000"/>
        </w:rPr>
        <w:t xml:space="preserve">. 1. и 2.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члана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7.</w:t>
      </w:r>
    </w:p>
    <w:p w:rsidR="007142D6" w:rsidRDefault="00BA100F">
      <w:pPr>
        <w:spacing w:after="150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случају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оштећења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дупликат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случају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битне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или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промене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имена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презимена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случају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губитка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идентификациони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брише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активне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евиденције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евидентира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пасивној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евиденцији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додељује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нови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издаје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нова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lastRenderedPageBreak/>
        <w:t>Члан</w:t>
      </w:r>
      <w:proofErr w:type="spellEnd"/>
      <w:r>
        <w:rPr>
          <w:color w:val="000000"/>
        </w:rPr>
        <w:t xml:space="preserve"> 8.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Ошт</w:t>
      </w:r>
      <w:r>
        <w:rPr>
          <w:color w:val="000000"/>
        </w:rPr>
        <w:t>ећене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као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пронађене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оглашене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неважећим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достављају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надлежној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људске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ресурсе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седишту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ради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уништавања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9.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Враћене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раздужене</w:t>
      </w:r>
      <w:proofErr w:type="spellEnd"/>
      <w:r>
        <w:rPr>
          <w:color w:val="000000"/>
        </w:rPr>
        <w:t xml:space="preserve">)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поништавају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бушењем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надлеж</w:t>
      </w:r>
      <w:r>
        <w:rPr>
          <w:color w:val="000000"/>
        </w:rPr>
        <w:t>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људске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ресурсе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седишту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10.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Царински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враћа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легитимацију</w:t>
      </w:r>
      <w:proofErr w:type="spellEnd"/>
      <w:r>
        <w:rPr>
          <w:color w:val="000000"/>
        </w:rPr>
        <w:t>:</w:t>
      </w:r>
    </w:p>
    <w:p w:rsidR="007142D6" w:rsidRDefault="00BA100F">
      <w:pPr>
        <w:spacing w:after="150"/>
      </w:pPr>
      <w:r>
        <w:rPr>
          <w:color w:val="000000"/>
        </w:rPr>
        <w:t xml:space="preserve">1) </w:t>
      </w:r>
      <w:proofErr w:type="spellStart"/>
      <w:r>
        <w:rPr>
          <w:color w:val="000000"/>
        </w:rPr>
        <w:t>ако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престао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однос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2) </w:t>
      </w:r>
      <w:proofErr w:type="spellStart"/>
      <w:r>
        <w:rPr>
          <w:color w:val="000000"/>
        </w:rPr>
        <w:t>ако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распоређен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место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нема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статус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3) </w:t>
      </w:r>
      <w:proofErr w:type="spellStart"/>
      <w:r>
        <w:rPr>
          <w:color w:val="000000"/>
        </w:rPr>
        <w:t>ако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распоређен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друге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послове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чије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обављање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другачија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легитимација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4)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мировања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обавеза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односа</w:t>
      </w:r>
      <w:proofErr w:type="spellEnd"/>
      <w:r>
        <w:rPr>
          <w:color w:val="000000"/>
        </w:rPr>
        <w:t>;</w:t>
      </w:r>
    </w:p>
    <w:p w:rsidR="007142D6" w:rsidRDefault="00BA100F">
      <w:pPr>
        <w:spacing w:after="150"/>
      </w:pPr>
      <w:r>
        <w:rPr>
          <w:color w:val="000000"/>
        </w:rPr>
        <w:t xml:space="preserve">5)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време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суспензије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11.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привремено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враћене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мировање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обавеза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радног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односа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суспензија</w:t>
      </w:r>
      <w:proofErr w:type="spellEnd"/>
      <w:r>
        <w:rPr>
          <w:color w:val="000000"/>
        </w:rPr>
        <w:t xml:space="preserve">) </w:t>
      </w:r>
      <w:proofErr w:type="spellStart"/>
      <w:r>
        <w:rPr>
          <w:color w:val="000000"/>
        </w:rPr>
        <w:t>чувају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надлежној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организационој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јединици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људске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ресурсе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седишту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Управе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царина</w:t>
      </w:r>
      <w:proofErr w:type="spellEnd"/>
      <w:r>
        <w:rPr>
          <w:color w:val="000000"/>
        </w:rPr>
        <w:t xml:space="preserve">, у </w:t>
      </w:r>
      <w:proofErr w:type="spellStart"/>
      <w:r>
        <w:rPr>
          <w:color w:val="000000"/>
        </w:rPr>
        <w:t>металној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каси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12.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Садржина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изглед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 xml:space="preserve"> (</w:t>
      </w:r>
      <w:proofErr w:type="spellStart"/>
      <w:r>
        <w:rPr>
          <w:color w:val="000000"/>
        </w:rPr>
        <w:t>образац</w:t>
      </w:r>
      <w:proofErr w:type="spellEnd"/>
      <w:r>
        <w:rPr>
          <w:color w:val="000000"/>
        </w:rPr>
        <w:t xml:space="preserve">) </w:t>
      </w:r>
      <w:proofErr w:type="spellStart"/>
      <w:r>
        <w:rPr>
          <w:color w:val="000000"/>
        </w:rPr>
        <w:t>одштампан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уз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овај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</w:t>
      </w:r>
      <w:proofErr w:type="spellEnd"/>
      <w:r>
        <w:rPr>
          <w:color w:val="000000"/>
        </w:rPr>
        <w:t xml:space="preserve"> и </w:t>
      </w:r>
      <w:proofErr w:type="spellStart"/>
      <w:r>
        <w:rPr>
          <w:color w:val="000000"/>
        </w:rPr>
        <w:t>чини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њего</w:t>
      </w:r>
      <w:r>
        <w:rPr>
          <w:color w:val="000000"/>
        </w:rPr>
        <w:t>в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саставни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део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13.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службеницима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почетка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примене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без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овлашћење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ношење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оружја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настављају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важе</w:t>
      </w:r>
      <w:proofErr w:type="spellEnd"/>
      <w:r>
        <w:rPr>
          <w:color w:val="000000"/>
        </w:rPr>
        <w:t xml:space="preserve">, а </w:t>
      </w:r>
      <w:proofErr w:type="spellStart"/>
      <w:r>
        <w:rPr>
          <w:color w:val="000000"/>
        </w:rPr>
        <w:t>нове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издавати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складу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одредбама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</w:t>
      </w:r>
      <w:r>
        <w:rPr>
          <w:color w:val="000000"/>
        </w:rPr>
        <w:t>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које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издате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службеницима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овлашћењем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ношење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оружја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обрасцу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прописаном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правилником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издаће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року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шест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месеци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ступања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До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замене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легитимација</w:t>
      </w:r>
      <w:proofErr w:type="spellEnd"/>
      <w:r>
        <w:rPr>
          <w:color w:val="000000"/>
        </w:rPr>
        <w:t xml:space="preserve">, </w:t>
      </w:r>
      <w:proofErr w:type="spellStart"/>
      <w:r>
        <w:rPr>
          <w:color w:val="000000"/>
        </w:rPr>
        <w:t>важиће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изд</w:t>
      </w:r>
      <w:r>
        <w:rPr>
          <w:color w:val="000000"/>
        </w:rPr>
        <w:t>ате</w:t>
      </w:r>
      <w:proofErr w:type="spellEnd"/>
      <w:r>
        <w:rPr>
          <w:color w:val="000000"/>
        </w:rPr>
        <w:t xml:space="preserve"> у </w:t>
      </w:r>
      <w:proofErr w:type="spellStart"/>
      <w:r>
        <w:rPr>
          <w:color w:val="000000"/>
        </w:rPr>
        <w:t>складу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раније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важећим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прописима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14.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lastRenderedPageBreak/>
        <w:t>Ступањем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престаје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важи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</w:t>
      </w:r>
      <w:proofErr w:type="spellEnd"/>
      <w:r>
        <w:rPr>
          <w:color w:val="000000"/>
        </w:rPr>
        <w:t xml:space="preserve"> о </w:t>
      </w:r>
      <w:proofErr w:type="spellStart"/>
      <w:r>
        <w:rPr>
          <w:color w:val="000000"/>
        </w:rPr>
        <w:t>обрасцу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легитимације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овлашћених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царинских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службеника</w:t>
      </w:r>
      <w:proofErr w:type="spellEnd"/>
      <w:r>
        <w:rPr>
          <w:color w:val="000000"/>
        </w:rPr>
        <w:t xml:space="preserve"> („</w:t>
      </w:r>
      <w:proofErr w:type="spellStart"/>
      <w:r>
        <w:rPr>
          <w:color w:val="000000"/>
        </w:rPr>
        <w:t>Службени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</w:t>
      </w:r>
      <w:proofErr w:type="spellEnd"/>
      <w:r>
        <w:rPr>
          <w:color w:val="000000"/>
        </w:rPr>
        <w:t xml:space="preserve"> РС”, </w:t>
      </w:r>
      <w:proofErr w:type="spellStart"/>
      <w:r>
        <w:rPr>
          <w:color w:val="000000"/>
        </w:rPr>
        <w:t>бр</w:t>
      </w:r>
      <w:proofErr w:type="spellEnd"/>
      <w:r>
        <w:rPr>
          <w:color w:val="000000"/>
        </w:rPr>
        <w:t>. 18/04, 55/04 и 99/12).</w:t>
      </w:r>
    </w:p>
    <w:p w:rsidR="007142D6" w:rsidRDefault="00BA100F">
      <w:pPr>
        <w:spacing w:after="120"/>
        <w:jc w:val="center"/>
      </w:pPr>
      <w:proofErr w:type="spellStart"/>
      <w:r>
        <w:rPr>
          <w:color w:val="000000"/>
        </w:rPr>
        <w:t>Члан</w:t>
      </w:r>
      <w:proofErr w:type="spellEnd"/>
      <w:r>
        <w:rPr>
          <w:color w:val="000000"/>
        </w:rPr>
        <w:t xml:space="preserve"> 15.</w:t>
      </w:r>
    </w:p>
    <w:p w:rsidR="007142D6" w:rsidRDefault="00BA100F">
      <w:pPr>
        <w:spacing w:after="150"/>
      </w:pPr>
      <w:proofErr w:type="spellStart"/>
      <w:r>
        <w:rPr>
          <w:color w:val="000000"/>
        </w:rPr>
        <w:t>Овај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правилник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ступа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снагу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осмог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од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дана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објављивања</w:t>
      </w:r>
      <w:proofErr w:type="spellEnd"/>
      <w:r>
        <w:rPr>
          <w:color w:val="000000"/>
        </w:rPr>
        <w:t xml:space="preserve"> у „</w:t>
      </w:r>
      <w:proofErr w:type="spellStart"/>
      <w:r>
        <w:rPr>
          <w:color w:val="000000"/>
        </w:rPr>
        <w:t>Служеном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гласнику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Републике</w:t>
      </w:r>
      <w:proofErr w:type="spellEnd"/>
      <w:r>
        <w:rPr>
          <w:color w:val="000000"/>
        </w:rPr>
        <w:t xml:space="preserve"> </w:t>
      </w:r>
      <w:proofErr w:type="spellStart"/>
      <w:r>
        <w:rPr>
          <w:color w:val="000000"/>
        </w:rPr>
        <w:t>Србије</w:t>
      </w:r>
      <w:proofErr w:type="spellEnd"/>
      <w:r>
        <w:rPr>
          <w:color w:val="000000"/>
        </w:rPr>
        <w:t>”.</w:t>
      </w:r>
    </w:p>
    <w:p w:rsidR="007142D6" w:rsidRDefault="00BA100F">
      <w:pPr>
        <w:spacing w:after="150"/>
        <w:jc w:val="right"/>
      </w:pPr>
      <w:proofErr w:type="spellStart"/>
      <w:r>
        <w:rPr>
          <w:color w:val="000000"/>
        </w:rPr>
        <w:t>Број</w:t>
      </w:r>
      <w:proofErr w:type="spellEnd"/>
      <w:r>
        <w:rPr>
          <w:color w:val="000000"/>
        </w:rPr>
        <w:t xml:space="preserve"> 110-00-00352/2019-08</w:t>
      </w:r>
    </w:p>
    <w:p w:rsidR="007142D6" w:rsidRDefault="00BA100F">
      <w:pPr>
        <w:spacing w:after="150"/>
        <w:jc w:val="right"/>
      </w:pPr>
      <w:r>
        <w:rPr>
          <w:color w:val="000000"/>
        </w:rPr>
        <w:t xml:space="preserve">У </w:t>
      </w:r>
      <w:proofErr w:type="spellStart"/>
      <w:r>
        <w:rPr>
          <w:color w:val="000000"/>
        </w:rPr>
        <w:t>Београду</w:t>
      </w:r>
      <w:proofErr w:type="spellEnd"/>
      <w:r>
        <w:rPr>
          <w:color w:val="000000"/>
        </w:rPr>
        <w:t xml:space="preserve">, 5. </w:t>
      </w:r>
      <w:proofErr w:type="spellStart"/>
      <w:r>
        <w:rPr>
          <w:color w:val="000000"/>
        </w:rPr>
        <w:t>септембра</w:t>
      </w:r>
      <w:proofErr w:type="spellEnd"/>
      <w:r>
        <w:rPr>
          <w:color w:val="000000"/>
        </w:rPr>
        <w:t xml:space="preserve"> 2019. </w:t>
      </w:r>
      <w:proofErr w:type="spellStart"/>
      <w:r>
        <w:rPr>
          <w:color w:val="000000"/>
        </w:rPr>
        <w:t>године</w:t>
      </w:r>
      <w:proofErr w:type="spellEnd"/>
    </w:p>
    <w:p w:rsidR="007142D6" w:rsidRDefault="00BA100F">
      <w:pPr>
        <w:spacing w:after="150"/>
        <w:jc w:val="right"/>
      </w:pPr>
      <w:proofErr w:type="spellStart"/>
      <w:r>
        <w:rPr>
          <w:color w:val="000000"/>
        </w:rPr>
        <w:t>Министар</w:t>
      </w:r>
      <w:proofErr w:type="spellEnd"/>
      <w:r>
        <w:rPr>
          <w:color w:val="000000"/>
        </w:rPr>
        <w:t>,</w:t>
      </w:r>
    </w:p>
    <w:p w:rsidR="007142D6" w:rsidRDefault="00BA100F">
      <w:pPr>
        <w:spacing w:after="150"/>
        <w:jc w:val="right"/>
      </w:pPr>
      <w:proofErr w:type="spellStart"/>
      <w:r>
        <w:rPr>
          <w:b/>
          <w:color w:val="000000"/>
        </w:rPr>
        <w:t>Синиша</w:t>
      </w:r>
      <w:proofErr w:type="spellEnd"/>
      <w:r>
        <w:rPr>
          <w:b/>
          <w:color w:val="000000"/>
        </w:rPr>
        <w:t xml:space="preserve"> </w:t>
      </w:r>
      <w:proofErr w:type="spellStart"/>
      <w:r>
        <w:rPr>
          <w:b/>
          <w:color w:val="000000"/>
        </w:rPr>
        <w:t>Мали</w:t>
      </w:r>
      <w:proofErr w:type="spellEnd"/>
      <w:r>
        <w:rPr>
          <w:b/>
          <w:color w:val="000000"/>
        </w:rPr>
        <w:t>,</w:t>
      </w:r>
      <w:r>
        <w:rPr>
          <w:color w:val="000000"/>
        </w:rPr>
        <w:t xml:space="preserve"> </w:t>
      </w:r>
      <w:proofErr w:type="spellStart"/>
      <w:r>
        <w:rPr>
          <w:color w:val="000000"/>
        </w:rPr>
        <w:t>с.р</w:t>
      </w:r>
      <w:proofErr w:type="spellEnd"/>
      <w:r>
        <w:rPr>
          <w:color w:val="000000"/>
        </w:rPr>
        <w:t>.</w:t>
      </w:r>
    </w:p>
    <w:p w:rsidR="007142D6" w:rsidRDefault="00BA100F">
      <w:pPr>
        <w:spacing w:after="150"/>
      </w:pPr>
      <w:r>
        <w:rPr>
          <w:noProof/>
        </w:rPr>
        <w:lastRenderedPageBreak/>
        <w:drawing>
          <wp:inline distT="0" distB="0" distL="0" distR="0">
            <wp:extent cx="5732145" cy="806825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2145" cy="80682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7142D6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42D6"/>
    <w:rsid w:val="007142D6"/>
    <w:rsid w:val="00BA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CFC9A4"/>
  <w15:docId w15:val="{DFF8394A-2FE9-4B9B-B481-5591BBACE2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A3277"/>
    <w:rPr>
      <w:rFonts w:ascii="Verdana" w:hAnsi="Verdana" w:cs="Verdana"/>
    </w:rPr>
  </w:style>
  <w:style w:type="paragraph" w:styleId="Heading1">
    <w:name w:val="heading 1"/>
    <w:basedOn w:val="Normal"/>
    <w:next w:val="Normal"/>
    <w:link w:val="Heading1Char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41CD9"/>
  </w:style>
  <w:style w:type="character" w:customStyle="1" w:styleId="Heading1Char">
    <w:name w:val="Heading 1 Char"/>
    <w:basedOn w:val="DefaultParagraphFont"/>
    <w:link w:val="Heading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NormalIndent">
    <w:name w:val="Normal Indent"/>
    <w:basedOn w:val="Normal"/>
    <w:uiPriority w:val="99"/>
    <w:unhideWhenUsed/>
    <w:rsid w:val="00841CD9"/>
    <w:pPr>
      <w:ind w:left="720"/>
    </w:pPr>
  </w:style>
  <w:style w:type="paragraph" w:styleId="Subtitle">
    <w:name w:val="Subtitle"/>
    <w:basedOn w:val="Normal"/>
    <w:next w:val="Normal"/>
    <w:link w:val="SubtitleChar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Emphasis">
    <w:name w:val="Emphasis"/>
    <w:basedOn w:val="DefaultParagraphFont"/>
    <w:uiPriority w:val="20"/>
    <w:qFormat/>
    <w:rsid w:val="00D1197D"/>
    <w:rPr>
      <w:i/>
      <w:iCs/>
    </w:r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ption">
    <w:name w:val="caption"/>
    <w:basedOn w:val="Normal"/>
    <w:next w:val="Normal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customStyle="1" w:styleId="DocDefaults">
    <w:name w:val="DocDefaults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1229</Words>
  <Characters>7011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Ana Obrenovic</dc:creator>
  <cp:lastModifiedBy>Ana Obrenovic</cp:lastModifiedBy>
  <cp:revision>2</cp:revision>
  <dcterms:created xsi:type="dcterms:W3CDTF">2019-12-11T18:05:00Z</dcterms:created>
  <dcterms:modified xsi:type="dcterms:W3CDTF">2019-12-11T18:05:00Z</dcterms:modified>
</cp:coreProperties>
</file>