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2E87" w:rsidRDefault="00E25C11">
      <w:pPr>
        <w:spacing w:after="150"/>
      </w:pPr>
      <w:bookmarkStart w:id="0" w:name="_GoBack"/>
      <w:bookmarkEnd w:id="0"/>
      <w:r>
        <w:rPr>
          <w:color w:val="000000"/>
        </w:rPr>
        <w:t> </w:t>
      </w:r>
    </w:p>
    <w:p w:rsidR="00BF2E87" w:rsidRDefault="00E25C11">
      <w:pPr>
        <w:spacing w:after="150"/>
      </w:pP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12.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електронском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фактурисању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44/21),</w:t>
      </w:r>
    </w:p>
    <w:p w:rsidR="00BF2E87" w:rsidRDefault="00E25C11">
      <w:pPr>
        <w:spacing w:after="150"/>
      </w:pP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доноси</w:t>
      </w:r>
      <w:proofErr w:type="spellEnd"/>
    </w:p>
    <w:p w:rsidR="00BF2E87" w:rsidRDefault="00E25C11">
      <w:pPr>
        <w:spacing w:after="225"/>
        <w:jc w:val="center"/>
      </w:pPr>
      <w:r>
        <w:rPr>
          <w:b/>
          <w:color w:val="000000"/>
        </w:rPr>
        <w:t>ПРАВИЛНИК</w:t>
      </w:r>
    </w:p>
    <w:p w:rsidR="00BF2E87" w:rsidRDefault="00E25C11">
      <w:pPr>
        <w:spacing w:after="225"/>
        <w:jc w:val="center"/>
      </w:pPr>
      <w:r>
        <w:rPr>
          <w:b/>
          <w:color w:val="000000"/>
        </w:rPr>
        <w:t xml:space="preserve">о </w:t>
      </w:r>
      <w:proofErr w:type="spellStart"/>
      <w:r>
        <w:rPr>
          <w:b/>
          <w:color w:val="000000"/>
        </w:rPr>
        <w:t>начину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поступања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Централног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информационог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посредника</w:t>
      </w:r>
      <w:proofErr w:type="spellEnd"/>
    </w:p>
    <w:p w:rsidR="00BF2E87" w:rsidRDefault="00E25C11">
      <w:pPr>
        <w:spacing w:after="120"/>
        <w:jc w:val="center"/>
      </w:pPr>
      <w:r>
        <w:rPr>
          <w:color w:val="000000"/>
        </w:rPr>
        <w:t>"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РС",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69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9. </w:t>
      </w:r>
      <w:proofErr w:type="spellStart"/>
      <w:r>
        <w:rPr>
          <w:color w:val="000000"/>
        </w:rPr>
        <w:t>јула</w:t>
      </w:r>
      <w:proofErr w:type="spellEnd"/>
      <w:r>
        <w:rPr>
          <w:color w:val="000000"/>
        </w:rPr>
        <w:t xml:space="preserve"> 2021, 132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30. </w:t>
      </w:r>
      <w:proofErr w:type="spellStart"/>
      <w:r>
        <w:rPr>
          <w:color w:val="000000"/>
        </w:rPr>
        <w:t>децембра</w:t>
      </w:r>
      <w:proofErr w:type="spellEnd"/>
      <w:r>
        <w:rPr>
          <w:color w:val="000000"/>
        </w:rPr>
        <w:t xml:space="preserve"> 2021.</w:t>
      </w:r>
    </w:p>
    <w:p w:rsidR="00BF2E87" w:rsidRDefault="00E25C11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1.</w:t>
      </w:r>
    </w:p>
    <w:p w:rsidR="00BF2E87" w:rsidRDefault="00E25C11">
      <w:pPr>
        <w:spacing w:after="150"/>
      </w:pPr>
      <w:proofErr w:type="spellStart"/>
      <w:r>
        <w:rPr>
          <w:color w:val="000000"/>
        </w:rPr>
        <w:t>Овим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начин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поступања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Централног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обаљању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</w:t>
      </w:r>
      <w:r>
        <w:rPr>
          <w:color w:val="000000"/>
        </w:rPr>
        <w:t>ослова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управљања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системом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фактура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вођења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Регистра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добили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сагласност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Министарства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>.</w:t>
      </w:r>
    </w:p>
    <w:p w:rsidR="00BF2E87" w:rsidRDefault="00E25C11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2.</w:t>
      </w:r>
    </w:p>
    <w:p w:rsidR="00BF2E87" w:rsidRDefault="00E25C11">
      <w:pPr>
        <w:spacing w:after="150"/>
      </w:pPr>
      <w:proofErr w:type="spellStart"/>
      <w:r>
        <w:rPr>
          <w:color w:val="000000"/>
        </w:rPr>
        <w:t>Централни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системом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фактура</w:t>
      </w:r>
      <w:proofErr w:type="spellEnd"/>
      <w:r>
        <w:rPr>
          <w:color w:val="000000"/>
        </w:rPr>
        <w:t xml:space="preserve">, и </w:t>
      </w:r>
      <w:proofErr w:type="spellStart"/>
      <w:r>
        <w:rPr>
          <w:color w:val="000000"/>
        </w:rPr>
        <w:t>одговоран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његово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функциониса</w:t>
      </w:r>
      <w:r>
        <w:rPr>
          <w:color w:val="000000"/>
        </w:rPr>
        <w:t>ње</w:t>
      </w:r>
      <w:proofErr w:type="spellEnd"/>
      <w:r>
        <w:rPr>
          <w:color w:val="000000"/>
        </w:rPr>
        <w:t>.</w:t>
      </w:r>
    </w:p>
    <w:p w:rsidR="00BF2E87" w:rsidRDefault="00E25C11">
      <w:pPr>
        <w:spacing w:after="150"/>
      </w:pPr>
      <w:proofErr w:type="spellStart"/>
      <w:r>
        <w:rPr>
          <w:color w:val="000000"/>
        </w:rPr>
        <w:t>Централни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</w:t>
      </w:r>
      <w:proofErr w:type="spellEnd"/>
      <w:r>
        <w:rPr>
          <w:color w:val="000000"/>
        </w:rPr>
        <w:t>:</w:t>
      </w:r>
    </w:p>
    <w:p w:rsidR="00BF2E87" w:rsidRDefault="00E25C11">
      <w:pPr>
        <w:spacing w:after="150"/>
      </w:pPr>
      <w:r>
        <w:rPr>
          <w:color w:val="000000"/>
        </w:rPr>
        <w:t xml:space="preserve">1) </w:t>
      </w:r>
      <w:proofErr w:type="spellStart"/>
      <w:r>
        <w:rPr>
          <w:color w:val="000000"/>
        </w:rPr>
        <w:t>успоставља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одговарајућу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радних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задатака</w:t>
      </w:r>
      <w:proofErr w:type="spellEnd"/>
      <w:r>
        <w:rPr>
          <w:color w:val="000000"/>
        </w:rPr>
        <w:t>;</w:t>
      </w:r>
    </w:p>
    <w:p w:rsidR="00BF2E87" w:rsidRDefault="00E25C11">
      <w:pPr>
        <w:spacing w:after="150"/>
      </w:pPr>
      <w:r>
        <w:rPr>
          <w:color w:val="000000"/>
        </w:rPr>
        <w:t xml:space="preserve">2) </w:t>
      </w:r>
      <w:proofErr w:type="spellStart"/>
      <w:r>
        <w:rPr>
          <w:color w:val="000000"/>
        </w:rPr>
        <w:t>именује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администраторе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система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фактура</w:t>
      </w:r>
      <w:proofErr w:type="spellEnd"/>
      <w:r>
        <w:rPr>
          <w:color w:val="000000"/>
        </w:rPr>
        <w:t>;</w:t>
      </w:r>
    </w:p>
    <w:p w:rsidR="00BF2E87" w:rsidRDefault="00E25C11">
      <w:pPr>
        <w:spacing w:after="150"/>
      </w:pPr>
      <w:r>
        <w:rPr>
          <w:color w:val="000000"/>
        </w:rPr>
        <w:t xml:space="preserve">3) </w:t>
      </w:r>
      <w:proofErr w:type="spellStart"/>
      <w:r>
        <w:rPr>
          <w:color w:val="000000"/>
        </w:rPr>
        <w:t>успоставља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механизме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аутентикацију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ауторизовани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приступ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систему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фактура</w:t>
      </w:r>
      <w:proofErr w:type="spellEnd"/>
      <w:r>
        <w:rPr>
          <w:color w:val="000000"/>
        </w:rPr>
        <w:t>, у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складу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уређују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безбедност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електронска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идентификација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заштита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података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личности</w:t>
      </w:r>
      <w:proofErr w:type="spellEnd"/>
      <w:r>
        <w:rPr>
          <w:color w:val="000000"/>
        </w:rPr>
        <w:t>;</w:t>
      </w:r>
    </w:p>
    <w:p w:rsidR="00BF2E87" w:rsidRDefault="00E25C11">
      <w:pPr>
        <w:spacing w:after="150"/>
      </w:pPr>
      <w:r>
        <w:rPr>
          <w:color w:val="000000"/>
        </w:rPr>
        <w:t xml:space="preserve">4) </w:t>
      </w:r>
      <w:proofErr w:type="spellStart"/>
      <w:r>
        <w:rPr>
          <w:color w:val="000000"/>
        </w:rPr>
        <w:t>ажурно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приступа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инфраструктури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софтверским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решењима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успоставља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користи</w:t>
      </w:r>
      <w:proofErr w:type="spellEnd"/>
      <w:r>
        <w:rPr>
          <w:color w:val="000000"/>
        </w:rPr>
        <w:t>;</w:t>
      </w:r>
    </w:p>
    <w:p w:rsidR="00BF2E87" w:rsidRDefault="00E25C11">
      <w:pPr>
        <w:spacing w:after="150"/>
      </w:pPr>
      <w:r>
        <w:rPr>
          <w:color w:val="000000"/>
        </w:rPr>
        <w:t xml:space="preserve">5) </w:t>
      </w:r>
      <w:proofErr w:type="spellStart"/>
      <w:r>
        <w:rPr>
          <w:color w:val="000000"/>
        </w:rPr>
        <w:t>предузима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друге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мере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ци</w:t>
      </w:r>
      <w:r>
        <w:rPr>
          <w:color w:val="000000"/>
        </w:rPr>
        <w:t>љу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развоја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система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фактура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складу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потребама</w:t>
      </w:r>
      <w:proofErr w:type="spellEnd"/>
      <w:r>
        <w:rPr>
          <w:color w:val="000000"/>
        </w:rPr>
        <w:t>.</w:t>
      </w:r>
    </w:p>
    <w:p w:rsidR="00BF2E87" w:rsidRDefault="00E25C11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3.</w:t>
      </w:r>
    </w:p>
    <w:p w:rsidR="00BF2E87" w:rsidRDefault="00E25C11">
      <w:pPr>
        <w:spacing w:after="150"/>
      </w:pPr>
      <w:proofErr w:type="spellStart"/>
      <w:r>
        <w:rPr>
          <w:color w:val="000000"/>
        </w:rPr>
        <w:t>Централни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дужан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обезбеди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кадрове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имају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стручност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искуство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квалификације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примену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административних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управљачких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процедура</w:t>
      </w:r>
      <w:proofErr w:type="spellEnd"/>
      <w:r>
        <w:rPr>
          <w:color w:val="000000"/>
        </w:rPr>
        <w:t>.</w:t>
      </w:r>
    </w:p>
    <w:p w:rsidR="00BF2E87" w:rsidRDefault="00E25C11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4.</w:t>
      </w:r>
    </w:p>
    <w:p w:rsidR="00BF2E87" w:rsidRDefault="00E25C11">
      <w:pPr>
        <w:spacing w:after="150"/>
      </w:pPr>
      <w:proofErr w:type="spellStart"/>
      <w:r>
        <w:rPr>
          <w:color w:val="000000"/>
        </w:rPr>
        <w:t>Централни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</w:t>
      </w:r>
      <w:r>
        <w:rPr>
          <w:color w:val="000000"/>
        </w:rPr>
        <w:t>мациони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води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Регистар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добили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сагласност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Министарства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>.</w:t>
      </w:r>
    </w:p>
    <w:p w:rsidR="00BF2E87" w:rsidRDefault="00E25C11">
      <w:pPr>
        <w:spacing w:after="150"/>
      </w:pPr>
      <w:proofErr w:type="spellStart"/>
      <w:r>
        <w:rPr>
          <w:color w:val="000000"/>
        </w:rPr>
        <w:t>Регистар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става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јавна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доступна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евиденција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>.</w:t>
      </w:r>
    </w:p>
    <w:p w:rsidR="00BF2E87" w:rsidRDefault="00E25C11">
      <w:pPr>
        <w:spacing w:after="150"/>
      </w:pPr>
      <w:proofErr w:type="spellStart"/>
      <w:r>
        <w:rPr>
          <w:color w:val="000000"/>
        </w:rPr>
        <w:lastRenderedPageBreak/>
        <w:t>Регистар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става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нарочито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садржи</w:t>
      </w:r>
      <w:proofErr w:type="spellEnd"/>
      <w:r>
        <w:rPr>
          <w:color w:val="000000"/>
        </w:rPr>
        <w:t>:</w:t>
      </w:r>
    </w:p>
    <w:p w:rsidR="00BF2E87" w:rsidRDefault="00E25C11">
      <w:pPr>
        <w:spacing w:after="150"/>
      </w:pPr>
      <w:r>
        <w:rPr>
          <w:color w:val="000000"/>
        </w:rPr>
        <w:t xml:space="preserve">1) </w:t>
      </w:r>
      <w:proofErr w:type="spellStart"/>
      <w:r>
        <w:rPr>
          <w:color w:val="000000"/>
        </w:rPr>
        <w:t>назив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>;</w:t>
      </w:r>
    </w:p>
    <w:p w:rsidR="00BF2E87" w:rsidRDefault="00E25C11">
      <w:pPr>
        <w:spacing w:after="150"/>
      </w:pPr>
      <w:r>
        <w:rPr>
          <w:color w:val="000000"/>
        </w:rPr>
        <w:t xml:space="preserve">2) </w:t>
      </w:r>
      <w:proofErr w:type="spellStart"/>
      <w:r>
        <w:rPr>
          <w:color w:val="000000"/>
        </w:rPr>
        <w:t>порески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идентификациони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(у </w:t>
      </w:r>
      <w:proofErr w:type="spellStart"/>
      <w:r>
        <w:rPr>
          <w:color w:val="000000"/>
        </w:rPr>
        <w:t>даљем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тексту</w:t>
      </w:r>
      <w:proofErr w:type="spellEnd"/>
      <w:r>
        <w:rPr>
          <w:color w:val="000000"/>
        </w:rPr>
        <w:t xml:space="preserve">: ПИБ)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>;</w:t>
      </w:r>
    </w:p>
    <w:p w:rsidR="00BF2E87" w:rsidRDefault="00E25C11">
      <w:pPr>
        <w:spacing w:after="150"/>
      </w:pPr>
      <w:r>
        <w:rPr>
          <w:color w:val="000000"/>
        </w:rPr>
        <w:t xml:space="preserve">3) </w:t>
      </w:r>
      <w:proofErr w:type="spellStart"/>
      <w:r>
        <w:rPr>
          <w:color w:val="000000"/>
        </w:rPr>
        <w:t>матични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>;</w:t>
      </w:r>
    </w:p>
    <w:p w:rsidR="00BF2E87" w:rsidRDefault="00E25C11">
      <w:pPr>
        <w:spacing w:after="150"/>
      </w:pPr>
      <w:r>
        <w:rPr>
          <w:color w:val="000000"/>
        </w:rPr>
        <w:t xml:space="preserve">4) </w:t>
      </w:r>
      <w:proofErr w:type="spellStart"/>
      <w:r>
        <w:rPr>
          <w:color w:val="000000"/>
        </w:rPr>
        <w:t>адресу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седишта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>;</w:t>
      </w:r>
    </w:p>
    <w:p w:rsidR="00BF2E87" w:rsidRDefault="00E25C11">
      <w:pPr>
        <w:spacing w:after="150"/>
      </w:pPr>
      <w:r>
        <w:rPr>
          <w:color w:val="000000"/>
        </w:rPr>
        <w:t xml:space="preserve">5) </w:t>
      </w:r>
      <w:proofErr w:type="spellStart"/>
      <w:r>
        <w:rPr>
          <w:color w:val="000000"/>
        </w:rPr>
        <w:t>име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презиме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лица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доделио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приступ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систему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фактура</w:t>
      </w:r>
      <w:proofErr w:type="spellEnd"/>
      <w:r>
        <w:rPr>
          <w:color w:val="000000"/>
        </w:rPr>
        <w:t>;</w:t>
      </w:r>
    </w:p>
    <w:p w:rsidR="00BF2E87" w:rsidRDefault="00E25C11">
      <w:pPr>
        <w:spacing w:after="150"/>
      </w:pPr>
      <w:r>
        <w:rPr>
          <w:color w:val="000000"/>
        </w:rPr>
        <w:t xml:space="preserve">6)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датум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решења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одобрава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обављање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>;</w:t>
      </w:r>
    </w:p>
    <w:p w:rsidR="00BF2E87" w:rsidRDefault="00E25C11">
      <w:pPr>
        <w:spacing w:after="150"/>
      </w:pPr>
      <w:r>
        <w:rPr>
          <w:color w:val="000000"/>
        </w:rPr>
        <w:t xml:space="preserve">7)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датум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решења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опозива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одобрење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обављање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</w:t>
      </w:r>
      <w:r>
        <w:rPr>
          <w:color w:val="000000"/>
        </w:rPr>
        <w:t>ника</w:t>
      </w:r>
      <w:proofErr w:type="spellEnd"/>
      <w:r>
        <w:rPr>
          <w:color w:val="000000"/>
        </w:rPr>
        <w:t>;</w:t>
      </w:r>
    </w:p>
    <w:p w:rsidR="00BF2E87" w:rsidRDefault="00E25C11">
      <w:pPr>
        <w:spacing w:after="150"/>
      </w:pPr>
      <w:r>
        <w:rPr>
          <w:color w:val="000000"/>
        </w:rPr>
        <w:t xml:space="preserve">8) </w:t>
      </w:r>
      <w:proofErr w:type="spellStart"/>
      <w:r>
        <w:rPr>
          <w:color w:val="000000"/>
        </w:rPr>
        <w:t>назив</w:t>
      </w:r>
      <w:proofErr w:type="spellEnd"/>
      <w:r>
        <w:rPr>
          <w:color w:val="000000"/>
        </w:rPr>
        <w:t xml:space="preserve">, ПИБ, </w:t>
      </w:r>
      <w:proofErr w:type="spellStart"/>
      <w:r>
        <w:rPr>
          <w:color w:val="000000"/>
        </w:rPr>
        <w:t>матични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адреса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седишта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лица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поверила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више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вези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издавањем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слањем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примањем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чувањем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фактура</w:t>
      </w:r>
      <w:proofErr w:type="spellEnd"/>
      <w:r>
        <w:rPr>
          <w:color w:val="000000"/>
        </w:rPr>
        <w:t>.</w:t>
      </w:r>
    </w:p>
    <w:p w:rsidR="00BF2E87" w:rsidRDefault="00E25C11">
      <w:pPr>
        <w:spacing w:after="150"/>
      </w:pPr>
      <w:proofErr w:type="spellStart"/>
      <w:r>
        <w:rPr>
          <w:color w:val="000000"/>
        </w:rPr>
        <w:t>Ако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након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добијања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сагласности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Министарства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промене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воде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регистру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става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информациони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обавештава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Централног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насталим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променама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електронском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облику</w:t>
      </w:r>
      <w:proofErr w:type="spellEnd"/>
      <w:r>
        <w:rPr>
          <w:color w:val="000000"/>
        </w:rPr>
        <w:t>.</w:t>
      </w:r>
    </w:p>
    <w:p w:rsidR="00BF2E87" w:rsidRDefault="00E25C11">
      <w:pPr>
        <w:spacing w:after="150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случају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промена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података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воде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регистру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става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промену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лица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поверила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више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вези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издавањем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слањем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примањем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чувањем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фактура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информациони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сопственом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трошку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предузима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одговарајуће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мере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обезбеђења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преноса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података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</w:t>
      </w:r>
      <w:r>
        <w:rPr>
          <w:color w:val="000000"/>
        </w:rPr>
        <w:t>ица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поверила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више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вези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издавањем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слањем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примањем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чувањем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фактура</w:t>
      </w:r>
      <w:proofErr w:type="spellEnd"/>
      <w:r>
        <w:rPr>
          <w:color w:val="000000"/>
        </w:rPr>
        <w:t xml:space="preserve">, а у </w:t>
      </w:r>
      <w:proofErr w:type="spellStart"/>
      <w:r>
        <w:rPr>
          <w:color w:val="000000"/>
        </w:rPr>
        <w:t>складу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интерним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техничким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упутством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објављује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интернет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страници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Министарства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садрж</w:t>
      </w:r>
      <w:r>
        <w:rPr>
          <w:color w:val="000000"/>
        </w:rPr>
        <w:t>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техничка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објашњења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систему</w:t>
      </w:r>
      <w:proofErr w:type="spellEnd"/>
      <w:r>
        <w:rPr>
          <w:color w:val="000000"/>
        </w:rPr>
        <w:t>.</w:t>
      </w:r>
    </w:p>
    <w:p w:rsidR="00BF2E87" w:rsidRDefault="00E25C11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5.</w:t>
      </w:r>
    </w:p>
    <w:p w:rsidR="00BF2E87" w:rsidRDefault="00E25C11">
      <w:pPr>
        <w:spacing w:after="150"/>
      </w:pPr>
      <w:proofErr w:type="spellStart"/>
      <w:r>
        <w:rPr>
          <w:color w:val="000000"/>
        </w:rPr>
        <w:t>Централни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регистрованом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доставља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техничко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упутство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повезивање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система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системом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електронских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фактура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техничке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параметре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</w:t>
      </w:r>
      <w:r>
        <w:rPr>
          <w:color w:val="000000"/>
        </w:rPr>
        <w:t>пецифични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конкретног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информационог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посредника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као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што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аутентикацију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други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приступни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параметри</w:t>
      </w:r>
      <w:proofErr w:type="spellEnd"/>
      <w:r>
        <w:rPr>
          <w:color w:val="000000"/>
        </w:rPr>
        <w:t>.</w:t>
      </w:r>
    </w:p>
    <w:p w:rsidR="00BF2E87" w:rsidRDefault="00E25C11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6.</w:t>
      </w:r>
    </w:p>
    <w:p w:rsidR="00BF2E87" w:rsidRDefault="00E25C11">
      <w:pPr>
        <w:spacing w:after="150"/>
      </w:pPr>
      <w:proofErr w:type="spellStart"/>
      <w:r>
        <w:rPr>
          <w:color w:val="000000"/>
        </w:rPr>
        <w:lastRenderedPageBreak/>
        <w:t>Овај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осмог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објављивања</w:t>
      </w:r>
      <w:proofErr w:type="spellEnd"/>
      <w:r>
        <w:rPr>
          <w:color w:val="000000"/>
        </w:rPr>
        <w:t xml:space="preserve"> у „</w:t>
      </w:r>
      <w:proofErr w:type="spellStart"/>
      <w:r>
        <w:rPr>
          <w:color w:val="000000"/>
        </w:rPr>
        <w:t>Службеном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 xml:space="preserve">”, а </w:t>
      </w:r>
      <w:proofErr w:type="spellStart"/>
      <w:r>
        <w:rPr>
          <w:color w:val="000000"/>
        </w:rPr>
        <w:t>примењује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r>
        <w:rPr>
          <w:b/>
          <w:color w:val="000000"/>
        </w:rPr>
        <w:t xml:space="preserve">1. </w:t>
      </w:r>
      <w:proofErr w:type="spellStart"/>
      <w:r>
        <w:rPr>
          <w:b/>
          <w:color w:val="000000"/>
        </w:rPr>
        <w:t>фебруара</w:t>
      </w:r>
      <w:proofErr w:type="spellEnd"/>
      <w:r>
        <w:rPr>
          <w:b/>
          <w:color w:val="000000"/>
        </w:rPr>
        <w:t xml:space="preserve"> </w:t>
      </w:r>
      <w:r>
        <w:rPr>
          <w:b/>
          <w:color w:val="000000"/>
        </w:rPr>
        <w:t xml:space="preserve">2022. </w:t>
      </w:r>
      <w:proofErr w:type="spellStart"/>
      <w:r>
        <w:rPr>
          <w:b/>
          <w:color w:val="000000"/>
        </w:rPr>
        <w:t>године</w:t>
      </w:r>
      <w:proofErr w:type="spellEnd"/>
      <w:r>
        <w:rPr>
          <w:rFonts w:ascii="Calibri"/>
          <w:b/>
          <w:color w:val="000000"/>
          <w:vertAlign w:val="superscript"/>
        </w:rPr>
        <w:t>*</w:t>
      </w:r>
      <w:r>
        <w:rPr>
          <w:color w:val="000000"/>
        </w:rPr>
        <w:t>.</w:t>
      </w:r>
    </w:p>
    <w:p w:rsidR="00BF2E87" w:rsidRDefault="00E25C11">
      <w:pPr>
        <w:spacing w:after="150"/>
      </w:pPr>
      <w:r>
        <w:rPr>
          <w:color w:val="000000"/>
        </w:rPr>
        <w:t>*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132/2021</w:t>
      </w:r>
    </w:p>
    <w:p w:rsidR="00BF2E87" w:rsidRDefault="00E25C11">
      <w:pPr>
        <w:spacing w:after="150"/>
        <w:jc w:val="right"/>
      </w:pP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110-00-339/2021-41</w:t>
      </w:r>
    </w:p>
    <w:p w:rsidR="00BF2E87" w:rsidRDefault="00E25C11">
      <w:pPr>
        <w:spacing w:after="150"/>
        <w:jc w:val="right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Београду</w:t>
      </w:r>
      <w:proofErr w:type="spellEnd"/>
      <w:r>
        <w:rPr>
          <w:color w:val="000000"/>
        </w:rPr>
        <w:t xml:space="preserve">, 8. </w:t>
      </w:r>
      <w:proofErr w:type="spellStart"/>
      <w:r>
        <w:rPr>
          <w:color w:val="000000"/>
        </w:rPr>
        <w:t>јула</w:t>
      </w:r>
      <w:proofErr w:type="spellEnd"/>
      <w:r>
        <w:rPr>
          <w:color w:val="000000"/>
        </w:rPr>
        <w:t xml:space="preserve"> 2021. </w:t>
      </w:r>
      <w:proofErr w:type="spellStart"/>
      <w:r>
        <w:rPr>
          <w:color w:val="000000"/>
        </w:rPr>
        <w:t>године</w:t>
      </w:r>
      <w:proofErr w:type="spellEnd"/>
    </w:p>
    <w:p w:rsidR="00BF2E87" w:rsidRDefault="00E25C11">
      <w:pPr>
        <w:spacing w:after="150"/>
        <w:jc w:val="right"/>
      </w:pP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>,</w:t>
      </w:r>
    </w:p>
    <w:p w:rsidR="00BF2E87" w:rsidRDefault="00E25C11">
      <w:pPr>
        <w:spacing w:after="150"/>
        <w:jc w:val="right"/>
      </w:pPr>
      <w:proofErr w:type="spellStart"/>
      <w:r>
        <w:rPr>
          <w:b/>
          <w:color w:val="000000"/>
        </w:rPr>
        <w:t>Синиша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Мали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с.р</w:t>
      </w:r>
      <w:proofErr w:type="spellEnd"/>
      <w:r>
        <w:rPr>
          <w:color w:val="000000"/>
        </w:rPr>
        <w:t>.</w:t>
      </w:r>
    </w:p>
    <w:p w:rsidR="00BF2E87" w:rsidRDefault="00E25C11">
      <w:pPr>
        <w:spacing w:after="120"/>
        <w:jc w:val="center"/>
      </w:pPr>
      <w:r>
        <w:rPr>
          <w:b/>
          <w:color w:val="000000"/>
        </w:rPr>
        <w:t>ОДРЕДБЕ КОЈЕ НИСУ УНЕТЕ У "ПРЕЧИШЋЕН ТЕКСТ" ПРАВИЛНИКА</w:t>
      </w:r>
    </w:p>
    <w:p w:rsidR="00BF2E87" w:rsidRDefault="00E25C11">
      <w:pPr>
        <w:spacing w:after="150"/>
        <w:jc w:val="center"/>
      </w:pPr>
      <w:proofErr w:type="spellStart"/>
      <w:r>
        <w:rPr>
          <w:i/>
          <w:color w:val="000000"/>
        </w:rPr>
        <w:t>Правилник</w:t>
      </w:r>
      <w:proofErr w:type="spellEnd"/>
      <w:r>
        <w:rPr>
          <w:i/>
          <w:color w:val="000000"/>
        </w:rPr>
        <w:t xml:space="preserve"> о </w:t>
      </w:r>
      <w:proofErr w:type="spellStart"/>
      <w:r>
        <w:rPr>
          <w:i/>
          <w:color w:val="000000"/>
        </w:rPr>
        <w:t>измени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Правилника</w:t>
      </w:r>
      <w:proofErr w:type="spellEnd"/>
      <w:r>
        <w:rPr>
          <w:i/>
          <w:color w:val="000000"/>
        </w:rPr>
        <w:t xml:space="preserve"> о </w:t>
      </w:r>
      <w:proofErr w:type="spellStart"/>
      <w:r>
        <w:rPr>
          <w:i/>
          <w:color w:val="000000"/>
        </w:rPr>
        <w:t>начину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поступања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Централног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инфор</w:t>
      </w:r>
      <w:r>
        <w:rPr>
          <w:i/>
          <w:color w:val="000000"/>
        </w:rPr>
        <w:t>мационог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посредника</w:t>
      </w:r>
      <w:proofErr w:type="spellEnd"/>
      <w:r>
        <w:rPr>
          <w:i/>
          <w:color w:val="000000"/>
        </w:rPr>
        <w:t>: "</w:t>
      </w:r>
      <w:proofErr w:type="spellStart"/>
      <w:r>
        <w:rPr>
          <w:i/>
          <w:color w:val="000000"/>
        </w:rPr>
        <w:t>Службени</w:t>
      </w:r>
      <w:proofErr w:type="spellEnd"/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гласник</w:t>
      </w:r>
      <w:proofErr w:type="spellEnd"/>
      <w:r>
        <w:rPr>
          <w:i/>
          <w:color w:val="000000"/>
        </w:rPr>
        <w:t xml:space="preserve"> РС", </w:t>
      </w:r>
      <w:proofErr w:type="spellStart"/>
      <w:r>
        <w:rPr>
          <w:i/>
          <w:color w:val="000000"/>
        </w:rPr>
        <w:t>број</w:t>
      </w:r>
      <w:proofErr w:type="spellEnd"/>
      <w:r>
        <w:rPr>
          <w:i/>
          <w:color w:val="000000"/>
        </w:rPr>
        <w:t xml:space="preserve"> 132/2021-115</w:t>
      </w:r>
    </w:p>
    <w:p w:rsidR="00BF2E87" w:rsidRDefault="00E25C11">
      <w:pPr>
        <w:spacing w:after="120"/>
        <w:jc w:val="center"/>
      </w:pPr>
      <w:proofErr w:type="spellStart"/>
      <w:r>
        <w:rPr>
          <w:b/>
          <w:color w:val="000000"/>
        </w:rPr>
        <w:t>Члан</w:t>
      </w:r>
      <w:proofErr w:type="spellEnd"/>
      <w:r>
        <w:rPr>
          <w:b/>
          <w:color w:val="000000"/>
        </w:rPr>
        <w:t xml:space="preserve"> 2.</w:t>
      </w:r>
    </w:p>
    <w:p w:rsidR="00BF2E87" w:rsidRDefault="00E25C11">
      <w:pPr>
        <w:spacing w:after="150"/>
      </w:pPr>
      <w:proofErr w:type="spellStart"/>
      <w:r>
        <w:rPr>
          <w:b/>
          <w:color w:val="000000"/>
        </w:rPr>
        <w:t>Овај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правилник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ступа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снагу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наредног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од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објављивања</w:t>
      </w:r>
      <w:proofErr w:type="spellEnd"/>
      <w:r>
        <w:rPr>
          <w:b/>
          <w:color w:val="000000"/>
        </w:rPr>
        <w:t xml:space="preserve"> у „</w:t>
      </w:r>
      <w:proofErr w:type="spellStart"/>
      <w:r>
        <w:rPr>
          <w:b/>
          <w:color w:val="000000"/>
        </w:rPr>
        <w:t>Службеном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гласнику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Републике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Србије</w:t>
      </w:r>
      <w:proofErr w:type="spellEnd"/>
      <w:r>
        <w:rPr>
          <w:b/>
          <w:color w:val="000000"/>
        </w:rPr>
        <w:t>”.</w:t>
      </w:r>
    </w:p>
    <w:p w:rsidR="00BF2E87" w:rsidRDefault="00E25C11">
      <w:pPr>
        <w:spacing w:after="150"/>
        <w:jc w:val="right"/>
      </w:pPr>
      <w:r>
        <w:rPr>
          <w:color w:val="000000"/>
        </w:rPr>
        <w:t> </w:t>
      </w:r>
    </w:p>
    <w:sectPr w:rsidR="00BF2E87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E87"/>
    <w:rsid w:val="00BF2E87"/>
    <w:rsid w:val="00E25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7AB9233-E074-40BB-81D1-8C02AEDD7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615</Words>
  <Characters>3509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Jasmina Knеžević</dc:creator>
  <cp:lastModifiedBy>Jasmina Knеžević</cp:lastModifiedBy>
  <cp:revision>2</cp:revision>
  <dcterms:created xsi:type="dcterms:W3CDTF">2022-01-04T13:06:00Z</dcterms:created>
  <dcterms:modified xsi:type="dcterms:W3CDTF">2022-01-04T13:06:00Z</dcterms:modified>
</cp:coreProperties>
</file>