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E" w:rsidRDefault="0082190E" w:rsidP="0082190E">
      <w:pPr>
        <w:spacing w:after="150"/>
        <w:jc w:val="center"/>
      </w:pPr>
      <w:r>
        <w:rPr>
          <w:rFonts w:ascii="Tahoma" w:hAnsi="Tahoma" w:cs="Tahoma"/>
          <w:color w:val="000000"/>
        </w:rPr>
        <w:t>﻿</w:t>
      </w:r>
      <w:bookmarkStart w:id="0" w:name="_GoBack"/>
      <w:bookmarkEnd w:id="0"/>
      <w:r>
        <w:rPr>
          <w:b/>
          <w:color w:val="000000"/>
        </w:rPr>
        <w:t>А</w:t>
      </w:r>
      <w:r>
        <w:rPr>
          <w:b/>
          <w:color w:val="000000"/>
        </w:rPr>
        <w:t>КЦИОНИ ПЛАН</w:t>
      </w:r>
    </w:p>
    <w:p w:rsidR="002B7D0E" w:rsidRDefault="0082190E">
      <w:pPr>
        <w:spacing w:after="150"/>
        <w:jc w:val="center"/>
      </w:pPr>
      <w:r>
        <w:rPr>
          <w:b/>
          <w:color w:val="000000"/>
        </w:rPr>
        <w:t xml:space="preserve">за </w:t>
      </w:r>
      <w:r>
        <w:rPr>
          <w:b/>
          <w:color w:val="000000"/>
        </w:rPr>
        <w:t>период 2021–2023. године за спровођење Стратегије за развој тржишта капитала за период од 2021. до 2026. године</w:t>
      </w:r>
    </w:p>
    <w:p w:rsidR="002B7D0E" w:rsidRDefault="0082190E">
      <w:pPr>
        <w:spacing w:after="120"/>
        <w:jc w:val="center"/>
      </w:pPr>
      <w:r>
        <w:rPr>
          <w:color w:val="000000"/>
        </w:rPr>
        <w:t>I. УВОД</w:t>
      </w:r>
    </w:p>
    <w:p w:rsidR="002B7D0E" w:rsidRDefault="0082190E">
      <w:pPr>
        <w:spacing w:after="150"/>
      </w:pPr>
      <w:r>
        <w:rPr>
          <w:color w:val="000000"/>
        </w:rPr>
        <w:t>Акциони план за период 2021</w:t>
      </w:r>
      <w:r>
        <w:rPr>
          <w:b/>
          <w:color w:val="000000"/>
        </w:rPr>
        <w:t>–</w:t>
      </w:r>
      <w:r>
        <w:rPr>
          <w:color w:val="000000"/>
        </w:rPr>
        <w:t>2023. године за спровођење Стратегије за развој тржишта капитала за период од 2021. до 2026. године (у даљем</w:t>
      </w:r>
      <w:r>
        <w:rPr>
          <w:color w:val="000000"/>
        </w:rPr>
        <w:t xml:space="preserve"> тексту: АП) представља документ јавне политике који се доноси ради операционализације и остваривања општег и посебних циљева утврђених Стратегијом за развој тржишта капитала за период од 2021. до 2026. године („Службени гласник РС”, број 102/21 – у даљем </w:t>
      </w:r>
      <w:r>
        <w:rPr>
          <w:color w:val="000000"/>
        </w:rPr>
        <w:t>тексту: Стратегија).</w:t>
      </w:r>
    </w:p>
    <w:p w:rsidR="002B7D0E" w:rsidRDefault="0082190E">
      <w:pPr>
        <w:spacing w:after="150"/>
      </w:pPr>
      <w:r>
        <w:rPr>
          <w:color w:val="000000"/>
        </w:rPr>
        <w:t>Општи циљ Стратегије је активирање тржишта капитала у функцији економског раста, запошљавања и квалитетнијег живота грађана, док су као посебни циљеви истакнути:</w:t>
      </w:r>
    </w:p>
    <w:p w:rsidR="002B7D0E" w:rsidRDefault="0082190E">
      <w:pPr>
        <w:spacing w:after="150"/>
      </w:pPr>
      <w:r>
        <w:rPr>
          <w:color w:val="000000"/>
        </w:rPr>
        <w:t>1. Унапређен институционални оквир и законска регулатива као предуслов за</w:t>
      </w:r>
      <w:r>
        <w:rPr>
          <w:color w:val="000000"/>
        </w:rPr>
        <w:t xml:space="preserve"> привлачење домаћих и међународних, индивидуалних и институционалних инвеститора, и боље, транспарентније и ефикасније тржиште капитала;</w:t>
      </w:r>
    </w:p>
    <w:p w:rsidR="002B7D0E" w:rsidRDefault="0082190E">
      <w:pPr>
        <w:spacing w:after="150"/>
      </w:pPr>
      <w:r>
        <w:rPr>
          <w:color w:val="000000"/>
        </w:rPr>
        <w:t>2. Измењена структура и проширен спектар услуга на домаћем тржишту капитала;</w:t>
      </w:r>
    </w:p>
    <w:p w:rsidR="002B7D0E" w:rsidRDefault="0082190E">
      <w:pPr>
        <w:spacing w:after="150"/>
      </w:pPr>
      <w:r>
        <w:rPr>
          <w:color w:val="000000"/>
        </w:rPr>
        <w:t xml:space="preserve">3. Подигнути капацитети и ниво знања свих </w:t>
      </w:r>
      <w:r>
        <w:rPr>
          <w:color w:val="000000"/>
        </w:rPr>
        <w:t>учесника на тржишту капитала.</w:t>
      </w:r>
    </w:p>
    <w:p w:rsidR="002B7D0E" w:rsidRDefault="0082190E">
      <w:pPr>
        <w:spacing w:after="150"/>
      </w:pPr>
      <w:r>
        <w:rPr>
          <w:color w:val="000000"/>
        </w:rPr>
        <w:t>Стратегијом је предвиђено доношење трогодишњих АП ради њеног спровођења, а за први АП предвиђено је да се донесе за период 2021‒2023. године.</w:t>
      </w:r>
    </w:p>
    <w:p w:rsidR="002B7D0E" w:rsidRDefault="0082190E">
      <w:pPr>
        <w:spacing w:after="150"/>
      </w:pPr>
      <w:r>
        <w:rPr>
          <w:color w:val="000000"/>
        </w:rPr>
        <w:t>Министарство финансија ће у најкраћем року формирати Радну групу која ће бити одгово</w:t>
      </w:r>
      <w:r>
        <w:rPr>
          <w:color w:val="000000"/>
        </w:rPr>
        <w:t>рна за спровођење Стратегије и мера АП и уложиће максималне напоре да у детаље разради и усвоји Оперативни план активности у вези са имплементацијом мера Стратегије и тиме допринесе што бољем разумевању улога и одговорности свих учесника у процесу.</w:t>
      </w:r>
    </w:p>
    <w:p w:rsidR="002B7D0E" w:rsidRDefault="0082190E">
      <w:pPr>
        <w:spacing w:after="150"/>
      </w:pPr>
      <w:r>
        <w:rPr>
          <w:color w:val="000000"/>
        </w:rPr>
        <w:t>Листа с</w:t>
      </w:r>
      <w:r>
        <w:rPr>
          <w:color w:val="000000"/>
        </w:rPr>
        <w:t>краћеница: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1459"/>
        <w:gridCol w:w="7784"/>
      </w:tblGrid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bookmarkStart w:id="1" w:name="table001"/>
            <w:r>
              <w:rPr>
                <w:color w:val="000000"/>
              </w:rPr>
              <w:t>ББ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Београдска берза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БДП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Бруто домаћи производ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КХоВ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Комисија за хартије од вредности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МПНТР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Министарство просвете, науке и технолошког развоја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Мприв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Министарство привреде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МДУЛС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Министарство државне управе и локалне самоуправе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НБС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 xml:space="preserve">Народна </w:t>
            </w:r>
            <w:r>
              <w:rPr>
                <w:color w:val="000000"/>
              </w:rPr>
              <w:t>банка Србије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lastRenderedPageBreak/>
              <w:t>ПКС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Привредна комора Србије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РЗС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Републички завод за статистику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РС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Република Србија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СБ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Светска банка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УЈП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Управа за јавни дуг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УСПН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Управа за спречавање прања новца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ЦРХоВ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Централни регистар, депо и клиринг хартија од вредности</w:t>
            </w:r>
          </w:p>
        </w:tc>
      </w:tr>
      <w:tr w:rsidR="002B7D0E">
        <w:trPr>
          <w:trHeight w:val="90"/>
          <w:tblCellSpacing w:w="0" w:type="auto"/>
        </w:trPr>
        <w:tc>
          <w:tcPr>
            <w:tcW w:w="181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>ПУ</w:t>
            </w:r>
          </w:p>
        </w:tc>
        <w:tc>
          <w:tcPr>
            <w:tcW w:w="12585" w:type="dxa"/>
            <w:vAlign w:val="center"/>
          </w:tcPr>
          <w:p w:rsidR="002B7D0E" w:rsidRDefault="0082190E">
            <w:pPr>
              <w:spacing w:after="150"/>
            </w:pPr>
            <w:r>
              <w:rPr>
                <w:color w:val="000000"/>
              </w:rPr>
              <w:t xml:space="preserve">Пореска </w:t>
            </w:r>
            <w:r>
              <w:rPr>
                <w:color w:val="000000"/>
              </w:rPr>
              <w:t>управа</w:t>
            </w:r>
          </w:p>
        </w:tc>
      </w:tr>
    </w:tbl>
    <w:bookmarkEnd w:id="1"/>
    <w:p w:rsidR="002B7D0E" w:rsidRDefault="0082190E">
      <w:pPr>
        <w:spacing w:after="120"/>
        <w:jc w:val="center"/>
      </w:pPr>
      <w:r>
        <w:rPr>
          <w:color w:val="000000"/>
        </w:rPr>
        <w:t>II. ПРОЦЕНА ФИНАНСИЈСКИХ СРЕДСТАВА</w:t>
      </w:r>
    </w:p>
    <w:p w:rsidR="002B7D0E" w:rsidRDefault="0082190E">
      <w:pPr>
        <w:spacing w:after="150"/>
      </w:pPr>
      <w:r>
        <w:rPr>
          <w:color w:val="000000"/>
        </w:rPr>
        <w:t>Стратегијом је предвиђено да се општи циљ реализује кроз три посебна циља, чија имплементација ће се остваривати кроз већи број мера које садрже појединачне активности у периоду 2021–2023. године.</w:t>
      </w:r>
    </w:p>
    <w:p w:rsidR="002B7D0E" w:rsidRDefault="0082190E">
      <w:pPr>
        <w:spacing w:after="150"/>
      </w:pPr>
      <w:r>
        <w:rPr>
          <w:color w:val="000000"/>
        </w:rPr>
        <w:t xml:space="preserve">Процена </w:t>
      </w:r>
      <w:r>
        <w:rPr>
          <w:color w:val="000000"/>
        </w:rPr>
        <w:t>финансијских средстава неопходних за реализацију посебних циљева, мера и активности вршена је од стране, предлагача АП (Министарство финансија), а у складу са планско-буџетским процедурама. У том смислу је извршена оквирна процена трошкова ангажовања људск</w:t>
      </w:r>
      <w:r>
        <w:rPr>
          <w:color w:val="000000"/>
        </w:rPr>
        <w:t>их и других ресурса и потреба за реализацију планираних активности, попуњавањем прописаних ПФЕ образаца о финансијским ефектима исказаних процењених оквирних трошкова на буџет, а у складу са Правилником о начину исказивања и извештавања о процењеним финанс</w:t>
      </w:r>
      <w:r>
        <w:rPr>
          <w:color w:val="000000"/>
        </w:rPr>
        <w:t>ијским ефектима закона, другог прописа или другог акта на буџет, односно финансијске планове организација за обавезно социјално осигурање („Службени гласник РС”, број 32/15).</w:t>
      </w:r>
    </w:p>
    <w:p w:rsidR="002B7D0E" w:rsidRDefault="0082190E">
      <w:pPr>
        <w:spacing w:after="150"/>
      </w:pPr>
      <w:r>
        <w:rPr>
          <w:color w:val="000000"/>
        </w:rPr>
        <w:t>Процена неопходних средстава вршена је по изворима средстава, из буџета Републике</w:t>
      </w:r>
      <w:r>
        <w:rPr>
          <w:color w:val="000000"/>
        </w:rPr>
        <w:t xml:space="preserve"> Србије, као и извора из донаторских или средстава Светске банке. При овоме је у ситуацијама када није било могуће проценити било износ или потенцијалног донатора, извршена само процена потребе обезбеђења донаторских средства, с тим да ће се у наредном пер</w:t>
      </w:r>
      <w:r>
        <w:rPr>
          <w:color w:val="000000"/>
        </w:rPr>
        <w:t>иоду ближе дефинисати оквир потребних средстава.</w:t>
      </w:r>
    </w:p>
    <w:p w:rsidR="002B7D0E" w:rsidRDefault="0082190E">
      <w:pPr>
        <w:spacing w:after="120"/>
        <w:jc w:val="center"/>
      </w:pPr>
      <w:r>
        <w:rPr>
          <w:color w:val="000000"/>
        </w:rPr>
        <w:t>III. АНАЛИЗА ЕФЕКАТА МЕРА</w:t>
      </w:r>
    </w:p>
    <w:p w:rsidR="002B7D0E" w:rsidRDefault="0082190E">
      <w:pPr>
        <w:spacing w:after="150"/>
      </w:pPr>
      <w:r>
        <w:rPr>
          <w:color w:val="000000"/>
        </w:rPr>
        <w:t>Влада верује да ће спровођење Стратегије допринети даљем развоју тржишта капитала у Републици Србији и да ће створити темеље за коришћење ширег спектра финансијских инструмената у к</w:t>
      </w:r>
      <w:r>
        <w:rPr>
          <w:color w:val="000000"/>
        </w:rPr>
        <w:t>орист привреде и становништва Републике Србије кроз више позитивних ефеката.</w:t>
      </w:r>
    </w:p>
    <w:p w:rsidR="002B7D0E" w:rsidRDefault="0082190E">
      <w:pPr>
        <w:spacing w:after="150"/>
      </w:pPr>
      <w:r>
        <w:rPr>
          <w:color w:val="000000"/>
        </w:rPr>
        <w:t>А) Анализа ефеката мера на друштво</w:t>
      </w:r>
    </w:p>
    <w:p w:rsidR="002B7D0E" w:rsidRDefault="0082190E">
      <w:pPr>
        <w:spacing w:after="150"/>
      </w:pPr>
      <w:r>
        <w:rPr>
          <w:color w:val="000000"/>
        </w:rPr>
        <w:t>Социјални ризици имплементације мера АП су оцењени као умерени, јер се не очекује да ће исти имати значајне социјалне утицаје. Друштвени односно</w:t>
      </w:r>
      <w:r>
        <w:rPr>
          <w:color w:val="000000"/>
        </w:rPr>
        <w:t xml:space="preserve"> социјални ризици и утицаји су ограничени по обиму и трајању и могу се </w:t>
      </w:r>
      <w:r>
        <w:rPr>
          <w:color w:val="000000"/>
        </w:rPr>
        <w:lastRenderedPageBreak/>
        <w:t xml:space="preserve">управљати стандардним мерама ублажавања. Не очекује се да ће мере негативно утицати на рањиве или угрожене групе. С обзиром да ће се део реализације мера финансирати средствима Светске </w:t>
      </w:r>
      <w:r>
        <w:rPr>
          <w:color w:val="000000"/>
        </w:rPr>
        <w:t>банке иста неће подржати ниједно привредно друштво које ангажује дечији и принудни рад. Ефекти Стратегије на целокупну економију огледају се у расту штедње и инвестиција, јачању институционалног оквира, као и обезбеђењу боље ликвидности свих учесника на тр</w:t>
      </w:r>
      <w:r>
        <w:rPr>
          <w:color w:val="000000"/>
        </w:rPr>
        <w:t>жишту капитала, а самим тим и већу стабилност и раст финансијског система и целокупне привреде.</w:t>
      </w:r>
    </w:p>
    <w:p w:rsidR="002B7D0E" w:rsidRDefault="0082190E">
      <w:pPr>
        <w:spacing w:after="150"/>
      </w:pPr>
      <w:r>
        <w:rPr>
          <w:color w:val="000000"/>
        </w:rPr>
        <w:t>Б) Анализа ефеката мера на животну средину</w:t>
      </w:r>
    </w:p>
    <w:p w:rsidR="002B7D0E" w:rsidRDefault="0082190E">
      <w:pPr>
        <w:spacing w:after="150"/>
      </w:pPr>
      <w:r>
        <w:rPr>
          <w:color w:val="000000"/>
        </w:rPr>
        <w:t>Еколошки ризици имплементације мера АП су оцењени као умерени, јер се не очекује да ће исти имати значајне еколошке у</w:t>
      </w:r>
      <w:r>
        <w:rPr>
          <w:color w:val="000000"/>
        </w:rPr>
        <w:t xml:space="preserve">тицаје. Стратегија неће финансирати нити подржавати било какве грађевинске радове, тако да се не очекују негативни утицаји на биодиверзитет, станишта и културно наслеђе. Поред тога, Стратегија има за циљ да донесе неке позитивне утицаје на животну средину </w:t>
      </w:r>
      <w:r>
        <w:rPr>
          <w:color w:val="000000"/>
        </w:rPr>
        <w:t>у смислу подршке усклађивању оквира Србије са иницијативама Европске уније (у даљем тексту: ЕУ) за одрживо финансирање и са стандардом зелених обвезница ЕУ. Стратегија такође подржава успостављање one-stop-shop платформе који ће обезбедити свеобухватан ску</w:t>
      </w:r>
      <w:r>
        <w:rPr>
          <w:color w:val="000000"/>
        </w:rPr>
        <w:t xml:space="preserve">п услуга у вези са развојем тржишта капитала и такође би могла да подигне свест о потреби развоја зеленог финансирања у земљи и његовог позитивног утицаја на здравље људи. </w:t>
      </w:r>
    </w:p>
    <w:p w:rsidR="002B7D0E" w:rsidRDefault="0082190E">
      <w:pPr>
        <w:spacing w:after="150"/>
      </w:pPr>
      <w:r>
        <w:rPr>
          <w:color w:val="000000"/>
        </w:rPr>
        <w:t>В) Анализа ефеката мера које су дефинисане у оквиру посебних циљева</w:t>
      </w:r>
    </w:p>
    <w:p w:rsidR="002B7D0E" w:rsidRDefault="0082190E">
      <w:pPr>
        <w:spacing w:after="150"/>
      </w:pPr>
      <w:r>
        <w:rPr>
          <w:color w:val="000000"/>
        </w:rPr>
        <w:t>Очекивани ефект</w:t>
      </w:r>
      <w:r>
        <w:rPr>
          <w:color w:val="000000"/>
        </w:rPr>
        <w:t>и мера предвиђених у оквиру Посебног циља 1 су унапређен институционални оквир и законска регулатива и транспарентније и ефикасније тржиште капитала.</w:t>
      </w:r>
    </w:p>
    <w:p w:rsidR="002B7D0E" w:rsidRDefault="0082190E">
      <w:pPr>
        <w:spacing w:after="150"/>
      </w:pPr>
      <w:r>
        <w:rPr>
          <w:color w:val="000000"/>
        </w:rPr>
        <w:t>Мера 1.1: Унапређење регулаторног оквира за даљи развој тржишта капитала има за циљ успостављање правног о</w:t>
      </w:r>
      <w:r>
        <w:rPr>
          <w:color w:val="000000"/>
        </w:rPr>
        <w:t xml:space="preserve">квира усклађеног са ЕУ директивама како би се обезбедио транспарентан и ефикасан систем пословања субјеката на тржишту капитала. Очекивани ефекти мера 1.1. у кратком року нису значајни имајући у виду чињеницу да ће након усвајања сета закона бити потребно </w:t>
      </w:r>
      <w:r>
        <w:rPr>
          <w:color w:val="000000"/>
        </w:rPr>
        <w:t xml:space="preserve">и усаглашавање подзаконских аката са истим. У дугорочном року очекујемо позитивне ефекте на привреду и друштво с обзиром да ће се изменама закона обезбедити адекватан правни оквир за инвестирање на тржишту капитала. Такође, дефинисане мере АП ће допринети </w:t>
      </w:r>
      <w:r>
        <w:rPr>
          <w:color w:val="000000"/>
        </w:rPr>
        <w:t>управљачкој одговорности при спровођењу мера АП.</w:t>
      </w:r>
    </w:p>
    <w:p w:rsidR="002B7D0E" w:rsidRDefault="0082190E">
      <w:pPr>
        <w:spacing w:after="150"/>
      </w:pPr>
      <w:r>
        <w:rPr>
          <w:color w:val="000000"/>
        </w:rPr>
        <w:t xml:space="preserve">Мера 1.2: Унапређење институционалног оквира има за циљ утврђивање и анализу свих пореских прописа и поступака, извештавања, дуплирања пореза, порез на репо и осигуране зајмове, одступања у третману сличних </w:t>
      </w:r>
      <w:r>
        <w:rPr>
          <w:color w:val="000000"/>
        </w:rPr>
        <w:t>финансијских производа како би се на адекватан начин одговорило привредним субјектима који су заинтересовани за инвестирање на тржишту капитала. У кратком року не очекујемо значајне ефекте ове мере, али на дуги рок, након давања предлога за изменама свих р</w:t>
      </w:r>
      <w:r>
        <w:rPr>
          <w:color w:val="000000"/>
        </w:rPr>
        <w:t xml:space="preserve">елевантних законских и </w:t>
      </w:r>
      <w:r>
        <w:rPr>
          <w:color w:val="000000"/>
        </w:rPr>
        <w:lastRenderedPageBreak/>
        <w:t>подзаконских аката на тему пореза и пореских поступака, очекујемо позитивне ефекте у делу већег броја инвеститора на тржишту капитала.</w:t>
      </w:r>
    </w:p>
    <w:p w:rsidR="002B7D0E" w:rsidRDefault="0082190E">
      <w:pPr>
        <w:spacing w:after="150"/>
      </w:pPr>
      <w:r>
        <w:rPr>
          <w:color w:val="000000"/>
        </w:rPr>
        <w:t>Очекивани ефекти мера предвиђених у оквиру Посебног циља 2 су измењена структура и проширен спекта</w:t>
      </w:r>
      <w:r>
        <w:rPr>
          <w:color w:val="000000"/>
        </w:rPr>
        <w:t>р услуга на домаћем тржишту капитала.</w:t>
      </w:r>
    </w:p>
    <w:p w:rsidR="002B7D0E" w:rsidRDefault="0082190E">
      <w:pPr>
        <w:spacing w:after="150"/>
      </w:pPr>
      <w:r>
        <w:rPr>
          <w:color w:val="000000"/>
        </w:rPr>
        <w:t>Мера 2.1: Увођење нових инвестиционих производа и издавалаца на домаће тржиште капитала има за циљ да се предложеним активностима унапреди административни процес за издавање и трговање финансијским инструментима кроз д</w:t>
      </w:r>
      <w:r>
        <w:rPr>
          <w:color w:val="000000"/>
        </w:rPr>
        <w:t>ефинисање јединствене трошковне политике, имплементира програм издавања корпоративних (на бази анализе портфолија привредних друштава у државном власништву), зелених и муниципалних обвезница, како и увођење инвестиционих токена као новог инвестиционог прои</w:t>
      </w:r>
      <w:r>
        <w:rPr>
          <w:color w:val="000000"/>
        </w:rPr>
        <w:t xml:space="preserve">звода. У кратком року не очекујемо значајне ефекте ове мере с обзиром на обимност посла, али на средњи и дуги рок, очекујемо позитивне ефекте на друштво кроз већи број инвеститора на тржишту капитала и привредни раст и боље еколошке прилике имајући у виду </w:t>
      </w:r>
      <w:r>
        <w:rPr>
          <w:color w:val="000000"/>
        </w:rPr>
        <w:t>значај емисије зелених обвезница.</w:t>
      </w:r>
    </w:p>
    <w:p w:rsidR="002B7D0E" w:rsidRDefault="0082190E">
      <w:pPr>
        <w:spacing w:after="150"/>
      </w:pPr>
      <w:r>
        <w:rPr>
          <w:color w:val="000000"/>
        </w:rPr>
        <w:t>Мера 2.2: Привлачење нових инвеститора, а на бази измењене законске регулативе усклађене са ЕУ стандардима, има за циљ привлачење већег броја иностраних и домаћих инвеститора, којима ће приступ тржишту капитала бити олакша</w:t>
      </w:r>
      <w:r>
        <w:rPr>
          <w:color w:val="000000"/>
        </w:rPr>
        <w:t>н формирањем јединствене веб платформе на којој ће потенцијални инвеститори моћи да прате све измене релевантне за улагање на тржиште капитала. У кратком року не очекујемо значајне ефекте имајући у виду активности које је неопходно спровести, али у дугом р</w:t>
      </w:r>
      <w:r>
        <w:rPr>
          <w:color w:val="000000"/>
        </w:rPr>
        <w:t>оку очекујемо позитивне ефекте кроз шири дијапазон улагања осигуравајућих друштава и пензијских фондова што ће допринети расту активности на тржишту капитала и веће заинтересованости потенцијалних учесника за пласирање вишкова ликвидних средстава на тржишт</w:t>
      </w:r>
      <w:r>
        <w:rPr>
          <w:color w:val="000000"/>
        </w:rPr>
        <w:t>е капитала.</w:t>
      </w:r>
    </w:p>
    <w:p w:rsidR="002B7D0E" w:rsidRDefault="0082190E">
      <w:pPr>
        <w:spacing w:after="150"/>
      </w:pPr>
      <w:r>
        <w:rPr>
          <w:color w:val="000000"/>
        </w:rPr>
        <w:t>Очекивани ефекти мера предвиђених у оквиру Посебног циља 3 су повећани капацитети и ниво знања свих учесника на тржишту капитала, са крајњим циљем буђења свести појединаца и друштва на могућности и значај инвестирања на тржиште капитала (боља р</w:t>
      </w:r>
      <w:r>
        <w:rPr>
          <w:color w:val="000000"/>
        </w:rPr>
        <w:t>очност улагања у односу на банкарске кредите, већи избор типова улагања у финансијске инструменте).</w:t>
      </w:r>
    </w:p>
    <w:p w:rsidR="002B7D0E" w:rsidRDefault="0082190E">
      <w:pPr>
        <w:spacing w:after="150"/>
      </w:pPr>
      <w:r>
        <w:rPr>
          <w:color w:val="000000"/>
        </w:rPr>
        <w:t>Мера 3.1. Јачање технолошких и људских капацитета институција има за циљ успостављање посебне јединце у оквиру Министарства финансија која би се бавила импл</w:t>
      </w:r>
      <w:r>
        <w:rPr>
          <w:color w:val="000000"/>
        </w:rPr>
        <w:t>ементацијом и праћењем мера и активности овог АП. Такође, увођење новог софтвера у оквиру ЦРХоВ ће допринети већој ефикасности рада као и прилагођавање софтвера потребама које намећу кретања на развијеним тржиштима капитала. У кратком року се не очекују зн</w:t>
      </w:r>
      <w:r>
        <w:rPr>
          <w:color w:val="000000"/>
        </w:rPr>
        <w:t>ачајни ефекти поменуте мере, али на средњи и дуги рок се очекују позитивни ефекти на имплементацију мера АП имајући у виду квалитетан кадар који ће бити ангажован у пројектне јединице у оквиру Министарства финансија, те ће самим тим бити прецизно дефинисан</w:t>
      </w:r>
      <w:r>
        <w:rPr>
          <w:color w:val="000000"/>
        </w:rPr>
        <w:t xml:space="preserve">е њихове одговорности </w:t>
      </w:r>
      <w:r>
        <w:rPr>
          <w:color w:val="000000"/>
        </w:rPr>
        <w:lastRenderedPageBreak/>
        <w:t>и управљачке функције по питању спровођења мера АП. Исто тако нови софтвер у оквиру ЦРХоВ ће омогућити уштеду времена, боље праћење активности по питању регистрације и трговања финансијским инструментима.</w:t>
      </w:r>
    </w:p>
    <w:p w:rsidR="002B7D0E" w:rsidRDefault="0082190E">
      <w:pPr>
        <w:spacing w:after="150"/>
      </w:pPr>
      <w:r>
        <w:rPr>
          <w:color w:val="000000"/>
        </w:rPr>
        <w:t>Мера 3.2: Промоција могућност</w:t>
      </w:r>
      <w:r>
        <w:rPr>
          <w:color w:val="000000"/>
        </w:rPr>
        <w:t xml:space="preserve">и учешћа на тржишту капитала и едукација свих потенцијалних учесника на тржишту има за циљ да се кроз сарадњу са МПНТР подигне свест о значају развијеног тржишта капитала и кроз разне догађаје ради на промоцији тржишта капитала како на локалном нивоу тако </w:t>
      </w:r>
      <w:r>
        <w:rPr>
          <w:color w:val="000000"/>
        </w:rPr>
        <w:t>и на међународном нивоу. Краткорочни ефекти ове мере нису значајни имајући у виду активности које обухватају и њихов евентуални утицај на образовни систем. Дугорочни ефекти се оцењују као позитивни, јер се кроз промоцију тржишта капитала на полугодишњем ни</w:t>
      </w:r>
      <w:r>
        <w:rPr>
          <w:color w:val="000000"/>
        </w:rPr>
        <w:t>воу очекује помак у свести потенцијалних учесника на тржишту капитала још у раној фази школовања.</w:t>
      </w:r>
    </w:p>
    <w:p w:rsidR="002B7D0E" w:rsidRDefault="0082190E">
      <w:pPr>
        <w:spacing w:after="120"/>
        <w:jc w:val="center"/>
      </w:pPr>
      <w:r>
        <w:rPr>
          <w:color w:val="000000"/>
        </w:rPr>
        <w:t>IV. АНАЛИЗА РИЗИКА</w:t>
      </w:r>
    </w:p>
    <w:p w:rsidR="002B7D0E" w:rsidRDefault="0082190E">
      <w:pPr>
        <w:spacing w:after="150"/>
      </w:pPr>
      <w:r>
        <w:rPr>
          <w:color w:val="000000"/>
        </w:rPr>
        <w:t>Имајући у виду све посебне циљеве и мере дефинисане у Стратегији, извршена је анализа и евидентирани су и идентификовани сви ризици, који м</w:t>
      </w:r>
      <w:r>
        <w:rPr>
          <w:color w:val="000000"/>
        </w:rPr>
        <w:t>огу имати негативне ефекте на реализацију Стратегије. Сви ризици су идентификовани и за сваки од њих је дефинисана активност која ће ублажити или спречити њихов ефекат, а институције које су одговорне за њихово праћење ће спроводити акције за њихово ублажа</w:t>
      </w:r>
      <w:r>
        <w:rPr>
          <w:color w:val="000000"/>
        </w:rPr>
        <w:t>вање и отклањање. Поред одређених специфичности предложених акција за ублажавање ризика, за већину активности / праваца деловања важе следећи предуслови:</w:t>
      </w:r>
    </w:p>
    <w:p w:rsidR="002B7D0E" w:rsidRDefault="0082190E">
      <w:pPr>
        <w:spacing w:after="150"/>
      </w:pPr>
      <w:r>
        <w:rPr>
          <w:color w:val="000000"/>
        </w:rPr>
        <w:t>– политичко опредељење (активно ангажовање политички именованих лица за благовремено и ефикасно доноше</w:t>
      </w:r>
      <w:r>
        <w:rPr>
          <w:color w:val="000000"/>
        </w:rPr>
        <w:t>ње одлука),</w:t>
      </w:r>
    </w:p>
    <w:p w:rsidR="002B7D0E" w:rsidRDefault="0082190E">
      <w:pPr>
        <w:spacing w:after="150"/>
      </w:pPr>
      <w:r>
        <w:rPr>
          <w:color w:val="000000"/>
        </w:rPr>
        <w:t>– расположиви финансијски и људски ресурси за спровођење,</w:t>
      </w:r>
    </w:p>
    <w:p w:rsidR="002B7D0E" w:rsidRDefault="0082190E">
      <w:pPr>
        <w:spacing w:after="150"/>
      </w:pPr>
      <w:r>
        <w:rPr>
          <w:color w:val="000000"/>
        </w:rPr>
        <w:t>– ефикасно управљање и координација спровођења.</w:t>
      </w:r>
    </w:p>
    <w:p w:rsidR="002B7D0E" w:rsidRDefault="0082190E">
      <w:pPr>
        <w:spacing w:after="150"/>
      </w:pPr>
      <w:r>
        <w:rPr>
          <w:color w:val="000000"/>
        </w:rPr>
        <w:t>Ангажованија политичка подршка могла би се, између осталог, осигурати снажном видљивошћу и добром интерном и екстерном комуникацијом о спр</w:t>
      </w:r>
      <w:r>
        <w:rPr>
          <w:color w:val="000000"/>
        </w:rPr>
        <w:t>овођењу Стратегије и његовом утицају на грађане, пословање и државну управу.</w:t>
      </w:r>
    </w:p>
    <w:p w:rsidR="002B7D0E" w:rsidRDefault="0082190E">
      <w:pPr>
        <w:spacing w:after="150"/>
      </w:pPr>
      <w:r>
        <w:rPr>
          <w:color w:val="000000"/>
        </w:rPr>
        <w:t>Правовремена доступност адекватних финансијских средстава могућа је само ако ће активности и трошкови акционог плана бити доследно интегрисани у средњорочне планове институција од</w:t>
      </w:r>
      <w:r>
        <w:rPr>
          <w:color w:val="000000"/>
        </w:rPr>
        <w:t>говорних за активности, као и у годишње буџете реализатора, у непосредној сарадњи са Министарством финансија.</w:t>
      </w:r>
    </w:p>
    <w:p w:rsidR="002B7D0E" w:rsidRDefault="0082190E">
      <w:pPr>
        <w:spacing w:after="150"/>
      </w:pPr>
      <w:r>
        <w:rPr>
          <w:color w:val="000000"/>
        </w:rPr>
        <w:t>Адекватни капацитети за координацију могу се осигурати систематским и континуираним праћењем, откривањем кашњења и успостављањем и одржавањем ефик</w:t>
      </w:r>
      <w:r>
        <w:rPr>
          <w:color w:val="000000"/>
        </w:rPr>
        <w:t xml:space="preserve">асног система раног упозоравања. Стратегијом је дефинисано организација посебне организационе јединице везане за </w:t>
      </w:r>
      <w:r>
        <w:rPr>
          <w:color w:val="000000"/>
        </w:rPr>
        <w:lastRenderedPageBreak/>
        <w:t>тржиште капитала, која ће поред сталног праћења свих активности имати и задатак прикупљања података у вези са праћењем ризика које могу негатив</w:t>
      </w:r>
      <w:r>
        <w:rPr>
          <w:color w:val="000000"/>
        </w:rPr>
        <w:t>но утицати на реализацију дефинисаних циљева. Такође, предвиђено је редовно одржавање састанка организационе јединице за развој тржишта капитала у Министарству финансија са осталим институцијама, које имају дефинисане активности у оквиру АП, како би се иде</w:t>
      </w:r>
      <w:r>
        <w:rPr>
          <w:color w:val="000000"/>
        </w:rPr>
        <w:t>нтификовали и размотрили међу-резултати у вези са Стратегијом и одговорило на одступања од плана, или како би се идентификовали новонастали ризици за спровођење активности (систем раног упозоравања).</w:t>
      </w:r>
    </w:p>
    <w:p w:rsidR="002B7D0E" w:rsidRDefault="0082190E">
      <w:pPr>
        <w:spacing w:after="150"/>
      </w:pPr>
      <w:r>
        <w:rPr>
          <w:color w:val="000000"/>
        </w:rPr>
        <w:t xml:space="preserve">У наредног табели дат је преглед идентификованих ризика </w:t>
      </w:r>
      <w:r>
        <w:rPr>
          <w:color w:val="000000"/>
        </w:rPr>
        <w:t>заједно са препорукама за њихово ублажавање и/или спречавање и односе се на групе активности/мера.</w:t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407244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50"/>
      </w:pPr>
      <w:r>
        <w:rPr>
          <w:noProof/>
        </w:rPr>
        <w:drawing>
          <wp:inline distT="0" distB="0" distL="0" distR="0">
            <wp:extent cx="5732145" cy="407244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7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0E" w:rsidRDefault="0082190E">
      <w:pPr>
        <w:spacing w:after="120"/>
        <w:jc w:val="center"/>
      </w:pPr>
      <w:r>
        <w:rPr>
          <w:color w:val="000000"/>
        </w:rPr>
        <w:t>V. ЗАВРШНИ ДЕО</w:t>
      </w:r>
    </w:p>
    <w:p w:rsidR="002B7D0E" w:rsidRDefault="0082190E">
      <w:pPr>
        <w:spacing w:after="150"/>
      </w:pPr>
      <w:r>
        <w:rPr>
          <w:color w:val="000000"/>
        </w:rPr>
        <w:lastRenderedPageBreak/>
        <w:t xml:space="preserve">Овај акциони план објавити на интернет страници Владе, на интернет страници Министарства финансија, на </w:t>
      </w:r>
      <w:r>
        <w:rPr>
          <w:color w:val="000000"/>
        </w:rPr>
        <w:t>порталу е-Управе и у „Службеном гласнику Републике Србије” у року од седам радних дана од дана усвајања.</w:t>
      </w:r>
    </w:p>
    <w:p w:rsidR="002B7D0E" w:rsidRDefault="0082190E">
      <w:pPr>
        <w:spacing w:after="150"/>
      </w:pPr>
      <w:r>
        <w:rPr>
          <w:color w:val="000000"/>
        </w:rPr>
        <w:t>Овај акциони план објавити у „Службеном гласнику Републике Србије”.</w:t>
      </w:r>
    </w:p>
    <w:p w:rsidR="002B7D0E" w:rsidRDefault="0082190E">
      <w:pPr>
        <w:spacing w:after="150"/>
        <w:jc w:val="right"/>
      </w:pPr>
      <w:r>
        <w:rPr>
          <w:color w:val="000000"/>
        </w:rPr>
        <w:t>05 број 4-11124/2021-2</w:t>
      </w:r>
    </w:p>
    <w:p w:rsidR="002B7D0E" w:rsidRDefault="0082190E">
      <w:pPr>
        <w:spacing w:after="150"/>
        <w:jc w:val="right"/>
      </w:pPr>
      <w:r>
        <w:rPr>
          <w:color w:val="000000"/>
        </w:rPr>
        <w:t>У Београду, 2. децембра 2021. године</w:t>
      </w:r>
    </w:p>
    <w:p w:rsidR="002B7D0E" w:rsidRDefault="0082190E">
      <w:pPr>
        <w:spacing w:after="150"/>
        <w:jc w:val="right"/>
      </w:pPr>
      <w:r>
        <w:rPr>
          <w:b/>
          <w:color w:val="000000"/>
        </w:rPr>
        <w:t>Влада</w:t>
      </w:r>
    </w:p>
    <w:p w:rsidR="002B7D0E" w:rsidRDefault="0082190E">
      <w:pPr>
        <w:spacing w:after="150"/>
        <w:jc w:val="right"/>
      </w:pPr>
      <w:r>
        <w:rPr>
          <w:color w:val="000000"/>
        </w:rPr>
        <w:t>Председник,</w:t>
      </w:r>
    </w:p>
    <w:p w:rsidR="002B7D0E" w:rsidRDefault="0082190E">
      <w:pPr>
        <w:spacing w:after="150"/>
        <w:jc w:val="right"/>
      </w:pPr>
      <w:r>
        <w:rPr>
          <w:b/>
          <w:color w:val="000000"/>
        </w:rPr>
        <w:t>Ана Б</w:t>
      </w:r>
      <w:r>
        <w:rPr>
          <w:b/>
          <w:color w:val="000000"/>
        </w:rPr>
        <w:t>рнабић,</w:t>
      </w:r>
      <w:r>
        <w:rPr>
          <w:color w:val="000000"/>
        </w:rPr>
        <w:t xml:space="preserve"> с.р.</w:t>
      </w:r>
    </w:p>
    <w:sectPr w:rsidR="002B7D0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2B7D0E"/>
    <w:rsid w:val="002B7D0E"/>
    <w:rsid w:val="005412E9"/>
    <w:rsid w:val="0082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6407A4-FE18-4D00-B688-DE35EFDFA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1951</Words>
  <Characters>11123</Characters>
  <Application>Microsoft Office Word</Application>
  <DocSecurity>0</DocSecurity>
  <Lines>92</Lines>
  <Paragraphs>26</Paragraphs>
  <ScaleCrop>false</ScaleCrop>
  <Company/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Jasmina Knеžević</cp:lastModifiedBy>
  <cp:revision>3</cp:revision>
  <dcterms:created xsi:type="dcterms:W3CDTF">2021-12-10T13:55:00Z</dcterms:created>
  <dcterms:modified xsi:type="dcterms:W3CDTF">2021-12-10T13:56:00Z</dcterms:modified>
</cp:coreProperties>
</file>