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19C9" w:rsidRDefault="006019C9">
      <w:pPr>
        <w:spacing w:after="150"/>
      </w:pPr>
      <w:bookmarkStart w:id="0" w:name="_GoBack"/>
      <w:bookmarkEnd w:id="0"/>
    </w:p>
    <w:p w:rsidR="006019C9" w:rsidRDefault="00032BDA">
      <w:pPr>
        <w:spacing w:after="150"/>
      </w:pP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основу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 xml:space="preserve"> 4. </w:t>
      </w:r>
      <w:proofErr w:type="spellStart"/>
      <w:r>
        <w:rPr>
          <w:color w:val="000000"/>
        </w:rPr>
        <w:t>став</w:t>
      </w:r>
      <w:proofErr w:type="spellEnd"/>
      <w:r>
        <w:rPr>
          <w:color w:val="000000"/>
        </w:rPr>
        <w:t xml:space="preserve"> 3. </w:t>
      </w:r>
      <w:proofErr w:type="spellStart"/>
      <w:r>
        <w:rPr>
          <w:color w:val="000000"/>
        </w:rPr>
        <w:t>Закона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фискализацији</w:t>
      </w:r>
      <w:proofErr w:type="spellEnd"/>
      <w:r>
        <w:rPr>
          <w:color w:val="000000"/>
        </w:rPr>
        <w:t xml:space="preserve"> („</w:t>
      </w:r>
      <w:proofErr w:type="spellStart"/>
      <w:r>
        <w:rPr>
          <w:color w:val="000000"/>
        </w:rPr>
        <w:t>Службени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</w:t>
      </w:r>
      <w:proofErr w:type="spellEnd"/>
      <w:r>
        <w:rPr>
          <w:color w:val="000000"/>
        </w:rPr>
        <w:t xml:space="preserve"> РС”, </w:t>
      </w:r>
      <w:proofErr w:type="spellStart"/>
      <w:r>
        <w:rPr>
          <w:color w:val="000000"/>
        </w:rPr>
        <w:t>број</w:t>
      </w:r>
      <w:proofErr w:type="spellEnd"/>
      <w:r>
        <w:rPr>
          <w:color w:val="000000"/>
        </w:rPr>
        <w:t xml:space="preserve"> 153/20) и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 xml:space="preserve"> 42. </w:t>
      </w:r>
      <w:proofErr w:type="spellStart"/>
      <w:r>
        <w:rPr>
          <w:color w:val="000000"/>
        </w:rPr>
        <w:t>став</w:t>
      </w:r>
      <w:proofErr w:type="spellEnd"/>
      <w:r>
        <w:rPr>
          <w:color w:val="000000"/>
        </w:rPr>
        <w:t xml:space="preserve"> 1. </w:t>
      </w:r>
      <w:proofErr w:type="spellStart"/>
      <w:r>
        <w:rPr>
          <w:color w:val="000000"/>
        </w:rPr>
        <w:t>Закона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Влади</w:t>
      </w:r>
      <w:proofErr w:type="spellEnd"/>
      <w:r>
        <w:rPr>
          <w:color w:val="000000"/>
        </w:rPr>
        <w:t xml:space="preserve"> („</w:t>
      </w:r>
      <w:proofErr w:type="spellStart"/>
      <w:r>
        <w:rPr>
          <w:color w:val="000000"/>
        </w:rPr>
        <w:t>Службени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</w:t>
      </w:r>
      <w:proofErr w:type="spellEnd"/>
      <w:r>
        <w:rPr>
          <w:color w:val="000000"/>
        </w:rPr>
        <w:t xml:space="preserve"> РС”, </w:t>
      </w:r>
      <w:proofErr w:type="spellStart"/>
      <w:r>
        <w:rPr>
          <w:color w:val="000000"/>
        </w:rPr>
        <w:t>бр</w:t>
      </w:r>
      <w:proofErr w:type="spellEnd"/>
      <w:r>
        <w:rPr>
          <w:color w:val="000000"/>
        </w:rPr>
        <w:t xml:space="preserve">. 55/05, 71/05 – </w:t>
      </w:r>
      <w:proofErr w:type="spellStart"/>
      <w:r>
        <w:rPr>
          <w:color w:val="000000"/>
        </w:rPr>
        <w:t>исправка</w:t>
      </w:r>
      <w:proofErr w:type="spellEnd"/>
      <w:r>
        <w:rPr>
          <w:color w:val="000000"/>
        </w:rPr>
        <w:t xml:space="preserve">, 101/07, 65/08, 16/11, 68/12 – УС, 72/12, 7/14 – УС, 44/14 и 30/18 – </w:t>
      </w:r>
      <w:proofErr w:type="spellStart"/>
      <w:r>
        <w:rPr>
          <w:color w:val="000000"/>
        </w:rPr>
        <w:t>др</w:t>
      </w:r>
      <w:proofErr w:type="spellEnd"/>
      <w:r>
        <w:rPr>
          <w:color w:val="000000"/>
        </w:rPr>
        <w:t xml:space="preserve">. </w:t>
      </w:r>
      <w:proofErr w:type="spellStart"/>
      <w:r>
        <w:rPr>
          <w:color w:val="000000"/>
        </w:rPr>
        <w:t>закон</w:t>
      </w:r>
      <w:proofErr w:type="spellEnd"/>
      <w:r>
        <w:rPr>
          <w:color w:val="000000"/>
        </w:rPr>
        <w:t>),</w:t>
      </w:r>
    </w:p>
    <w:p w:rsidR="006019C9" w:rsidRDefault="00032BDA">
      <w:pPr>
        <w:spacing w:after="150"/>
      </w:pPr>
      <w:proofErr w:type="spellStart"/>
      <w:r>
        <w:rPr>
          <w:color w:val="000000"/>
        </w:rPr>
        <w:t>Влада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доноси</w:t>
      </w:r>
      <w:proofErr w:type="spellEnd"/>
    </w:p>
    <w:p w:rsidR="006019C9" w:rsidRDefault="00032BDA">
      <w:pPr>
        <w:spacing w:after="225"/>
        <w:jc w:val="center"/>
      </w:pPr>
      <w:r>
        <w:rPr>
          <w:b/>
          <w:color w:val="000000"/>
        </w:rPr>
        <w:t>УРЕДБУ</w:t>
      </w:r>
    </w:p>
    <w:p w:rsidR="006019C9" w:rsidRDefault="00032BDA">
      <w:pPr>
        <w:spacing w:after="225"/>
        <w:jc w:val="center"/>
      </w:pPr>
      <w:r>
        <w:rPr>
          <w:b/>
          <w:color w:val="000000"/>
        </w:rPr>
        <w:t xml:space="preserve">о </w:t>
      </w:r>
      <w:proofErr w:type="spellStart"/>
      <w:r>
        <w:rPr>
          <w:b/>
          <w:color w:val="000000"/>
        </w:rPr>
        <w:t>одређивању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делатности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код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чијег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обављања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не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постоји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обавеза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евидентирања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промета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на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мало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пре</w:t>
      </w:r>
      <w:r>
        <w:rPr>
          <w:b/>
          <w:color w:val="000000"/>
        </w:rPr>
        <w:t>ко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електронског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фискалног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уређаја</w:t>
      </w:r>
      <w:proofErr w:type="spellEnd"/>
    </w:p>
    <w:p w:rsidR="006019C9" w:rsidRDefault="00032BDA">
      <w:pPr>
        <w:spacing w:after="120"/>
        <w:jc w:val="center"/>
      </w:pPr>
      <w:r>
        <w:rPr>
          <w:color w:val="000000"/>
        </w:rPr>
        <w:t>"</w:t>
      </w:r>
      <w:proofErr w:type="spellStart"/>
      <w:r>
        <w:rPr>
          <w:color w:val="000000"/>
        </w:rPr>
        <w:t>Службени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</w:t>
      </w:r>
      <w:proofErr w:type="spellEnd"/>
      <w:r>
        <w:rPr>
          <w:color w:val="000000"/>
        </w:rPr>
        <w:t xml:space="preserve"> РС", </w:t>
      </w:r>
      <w:proofErr w:type="spellStart"/>
      <w:r>
        <w:rPr>
          <w:color w:val="000000"/>
        </w:rPr>
        <w:t>бр</w:t>
      </w:r>
      <w:proofErr w:type="spellEnd"/>
      <w:r>
        <w:rPr>
          <w:color w:val="000000"/>
        </w:rPr>
        <w:t xml:space="preserve">. 32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2. </w:t>
      </w:r>
      <w:proofErr w:type="spellStart"/>
      <w:r>
        <w:rPr>
          <w:color w:val="000000"/>
        </w:rPr>
        <w:t>априла</w:t>
      </w:r>
      <w:proofErr w:type="spellEnd"/>
      <w:r>
        <w:rPr>
          <w:color w:val="000000"/>
        </w:rPr>
        <w:t xml:space="preserve"> 2021, 117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3. </w:t>
      </w:r>
      <w:proofErr w:type="spellStart"/>
      <w:r>
        <w:rPr>
          <w:color w:val="000000"/>
        </w:rPr>
        <w:t>децембра</w:t>
      </w:r>
      <w:proofErr w:type="spellEnd"/>
      <w:r>
        <w:rPr>
          <w:color w:val="000000"/>
        </w:rPr>
        <w:t xml:space="preserve"> 2021, 51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29. </w:t>
      </w:r>
      <w:proofErr w:type="spellStart"/>
      <w:r>
        <w:rPr>
          <w:color w:val="000000"/>
        </w:rPr>
        <w:t>априла</w:t>
      </w:r>
      <w:proofErr w:type="spellEnd"/>
      <w:r>
        <w:rPr>
          <w:color w:val="000000"/>
        </w:rPr>
        <w:t xml:space="preserve"> 2022.</w:t>
      </w:r>
    </w:p>
    <w:p w:rsidR="006019C9" w:rsidRDefault="00032BDA">
      <w:pPr>
        <w:spacing w:after="120"/>
        <w:jc w:val="center"/>
      </w:pPr>
      <w:proofErr w:type="spellStart"/>
      <w:r>
        <w:rPr>
          <w:color w:val="000000"/>
        </w:rPr>
        <w:t>Члан</w:t>
      </w:r>
      <w:proofErr w:type="spellEnd"/>
      <w:r>
        <w:rPr>
          <w:color w:val="000000"/>
        </w:rPr>
        <w:t xml:space="preserve"> 1.</w:t>
      </w:r>
    </w:p>
    <w:p w:rsidR="006019C9" w:rsidRDefault="00032BDA">
      <w:pPr>
        <w:spacing w:after="150"/>
      </w:pPr>
      <w:proofErr w:type="spellStart"/>
      <w:r>
        <w:rPr>
          <w:color w:val="000000"/>
        </w:rPr>
        <w:t>Овом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уредбом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одређују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делатности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чијег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обављања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полазећи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техничких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функционалних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карактеристика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електрон</w:t>
      </w:r>
      <w:r>
        <w:rPr>
          <w:color w:val="000000"/>
        </w:rPr>
        <w:t>ских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фискалних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уређаја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специфичности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обављања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делатности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постоји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обавеза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евидентирања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промета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добара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услуга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мало</w:t>
      </w:r>
      <w:proofErr w:type="spellEnd"/>
      <w:r>
        <w:rPr>
          <w:color w:val="000000"/>
        </w:rPr>
        <w:t xml:space="preserve"> (у </w:t>
      </w:r>
      <w:proofErr w:type="spellStart"/>
      <w:r>
        <w:rPr>
          <w:color w:val="000000"/>
        </w:rPr>
        <w:t>даљем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тексту</w:t>
      </w:r>
      <w:proofErr w:type="spellEnd"/>
      <w:r>
        <w:rPr>
          <w:color w:val="000000"/>
        </w:rPr>
        <w:t xml:space="preserve">: </w:t>
      </w:r>
      <w:proofErr w:type="spellStart"/>
      <w:r>
        <w:rPr>
          <w:color w:val="000000"/>
        </w:rPr>
        <w:t>промет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мало</w:t>
      </w:r>
      <w:proofErr w:type="spellEnd"/>
      <w:r>
        <w:rPr>
          <w:color w:val="000000"/>
        </w:rPr>
        <w:t xml:space="preserve">) и </w:t>
      </w:r>
      <w:proofErr w:type="spellStart"/>
      <w:r>
        <w:rPr>
          <w:color w:val="000000"/>
        </w:rPr>
        <w:t>примљених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аванса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промет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мало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преко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електронског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фискалног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уређаја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 xml:space="preserve"> 4. </w:t>
      </w:r>
      <w:proofErr w:type="spellStart"/>
      <w:r>
        <w:rPr>
          <w:color w:val="000000"/>
        </w:rPr>
        <w:t>став</w:t>
      </w:r>
      <w:proofErr w:type="spellEnd"/>
      <w:r>
        <w:rPr>
          <w:color w:val="000000"/>
        </w:rPr>
        <w:t xml:space="preserve">. 2. </w:t>
      </w:r>
      <w:proofErr w:type="spellStart"/>
      <w:r>
        <w:rPr>
          <w:color w:val="000000"/>
        </w:rPr>
        <w:t>Закона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фискализацији</w:t>
      </w:r>
      <w:proofErr w:type="spellEnd"/>
      <w:r>
        <w:rPr>
          <w:color w:val="000000"/>
        </w:rPr>
        <w:t xml:space="preserve"> („</w:t>
      </w:r>
      <w:proofErr w:type="spellStart"/>
      <w:r>
        <w:rPr>
          <w:color w:val="000000"/>
        </w:rPr>
        <w:t>Службени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</w:t>
      </w:r>
      <w:proofErr w:type="spellEnd"/>
      <w:r>
        <w:rPr>
          <w:color w:val="000000"/>
        </w:rPr>
        <w:t xml:space="preserve"> РС”, </w:t>
      </w:r>
      <w:proofErr w:type="spellStart"/>
      <w:r>
        <w:rPr>
          <w:b/>
          <w:color w:val="000000"/>
        </w:rPr>
        <w:t>бр</w:t>
      </w:r>
      <w:proofErr w:type="spellEnd"/>
      <w:r>
        <w:rPr>
          <w:b/>
          <w:color w:val="000000"/>
        </w:rPr>
        <w:t>. 153/20 и 96/21</w:t>
      </w:r>
      <w:r>
        <w:rPr>
          <w:rFonts w:ascii="Calibri"/>
          <w:b/>
          <w:color w:val="000000"/>
          <w:vertAlign w:val="superscript"/>
        </w:rPr>
        <w:t>*</w:t>
      </w:r>
      <w:r>
        <w:rPr>
          <w:color w:val="000000"/>
        </w:rPr>
        <w:t xml:space="preserve"> – у </w:t>
      </w:r>
      <w:proofErr w:type="spellStart"/>
      <w:r>
        <w:rPr>
          <w:color w:val="000000"/>
        </w:rPr>
        <w:t>даљем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тексту</w:t>
      </w:r>
      <w:proofErr w:type="spellEnd"/>
      <w:r>
        <w:rPr>
          <w:color w:val="000000"/>
        </w:rPr>
        <w:t xml:space="preserve">: </w:t>
      </w:r>
      <w:proofErr w:type="spellStart"/>
      <w:r>
        <w:rPr>
          <w:color w:val="000000"/>
        </w:rPr>
        <w:t>Закон</w:t>
      </w:r>
      <w:proofErr w:type="spellEnd"/>
      <w:r>
        <w:rPr>
          <w:color w:val="000000"/>
        </w:rPr>
        <w:t>).</w:t>
      </w:r>
    </w:p>
    <w:p w:rsidR="006019C9" w:rsidRDefault="00032BDA">
      <w:pPr>
        <w:spacing w:after="150"/>
      </w:pPr>
      <w:r>
        <w:rPr>
          <w:color w:val="000000"/>
        </w:rPr>
        <w:t>*</w:t>
      </w:r>
      <w:proofErr w:type="spellStart"/>
      <w:r>
        <w:rPr>
          <w:color w:val="000000"/>
        </w:rPr>
        <w:t>Службени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</w:t>
      </w:r>
      <w:proofErr w:type="spellEnd"/>
      <w:r>
        <w:rPr>
          <w:color w:val="000000"/>
        </w:rPr>
        <w:t xml:space="preserve"> РС, </w:t>
      </w:r>
      <w:proofErr w:type="spellStart"/>
      <w:r>
        <w:rPr>
          <w:color w:val="000000"/>
        </w:rPr>
        <w:t>број</w:t>
      </w:r>
      <w:proofErr w:type="spellEnd"/>
      <w:r>
        <w:rPr>
          <w:color w:val="000000"/>
        </w:rPr>
        <w:t xml:space="preserve"> 117/2021</w:t>
      </w:r>
    </w:p>
    <w:p w:rsidR="006019C9" w:rsidRDefault="00032BDA">
      <w:pPr>
        <w:spacing w:after="120"/>
        <w:jc w:val="center"/>
      </w:pPr>
      <w:proofErr w:type="spellStart"/>
      <w:r>
        <w:rPr>
          <w:color w:val="000000"/>
        </w:rPr>
        <w:t>Члан</w:t>
      </w:r>
      <w:proofErr w:type="spellEnd"/>
      <w:r>
        <w:rPr>
          <w:color w:val="000000"/>
        </w:rPr>
        <w:t xml:space="preserve"> 2.</w:t>
      </w:r>
    </w:p>
    <w:p w:rsidR="006019C9" w:rsidRDefault="00032BDA">
      <w:pPr>
        <w:spacing w:after="150"/>
      </w:pPr>
      <w:proofErr w:type="spellStart"/>
      <w:r>
        <w:rPr>
          <w:color w:val="000000"/>
        </w:rPr>
        <w:t>Делатностима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које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смислу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 xml:space="preserve"> 1. </w:t>
      </w:r>
      <w:proofErr w:type="spellStart"/>
      <w:r>
        <w:rPr>
          <w:color w:val="000000"/>
        </w:rPr>
        <w:t>ове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уредбе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постоји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обавеза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евидентирања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промета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мало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примљених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аванса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</w:t>
      </w:r>
      <w:r>
        <w:rPr>
          <w:color w:val="000000"/>
        </w:rPr>
        <w:t>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промет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мало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преко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електронског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фискалног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уређаја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сматрају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делатности</w:t>
      </w:r>
      <w:proofErr w:type="spellEnd"/>
      <w:r>
        <w:rPr>
          <w:color w:val="000000"/>
        </w:rPr>
        <w:t>:</w:t>
      </w:r>
    </w:p>
    <w:p w:rsidR="006019C9" w:rsidRDefault="00032BDA">
      <w:pPr>
        <w:spacing w:after="150"/>
      </w:pPr>
      <w:r>
        <w:rPr>
          <w:color w:val="000000"/>
        </w:rPr>
        <w:t xml:space="preserve">1) </w:t>
      </w:r>
      <w:proofErr w:type="spellStart"/>
      <w:r>
        <w:rPr>
          <w:color w:val="000000"/>
        </w:rPr>
        <w:t>продаје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сопствених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пољопривредних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производа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пијачним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тезгама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сличним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објектима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другим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местима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складу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посебним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прописима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којима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уређују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мале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количине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примарних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производа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животињског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порекла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односно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хране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биљног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порекла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служе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снабдевање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потрошача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као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другим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местима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складу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законом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којим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уређује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трговина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стране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физичког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лица</w:t>
      </w:r>
      <w:proofErr w:type="spellEnd"/>
      <w:r>
        <w:rPr>
          <w:color w:val="000000"/>
        </w:rPr>
        <w:t xml:space="preserve"> – </w:t>
      </w:r>
      <w:proofErr w:type="spellStart"/>
      <w:r>
        <w:rPr>
          <w:color w:val="000000"/>
        </w:rPr>
        <w:t>обвезника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фискализације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који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обвезник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пореза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приходе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самос</w:t>
      </w:r>
      <w:r>
        <w:rPr>
          <w:color w:val="000000"/>
        </w:rPr>
        <w:t>талне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делатности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смислу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закона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којим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уређује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порез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доходак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грађана</w:t>
      </w:r>
      <w:proofErr w:type="spellEnd"/>
      <w:r>
        <w:rPr>
          <w:color w:val="000000"/>
        </w:rPr>
        <w:t xml:space="preserve">, а </w:t>
      </w:r>
      <w:proofErr w:type="spellStart"/>
      <w:r>
        <w:rPr>
          <w:color w:val="000000"/>
        </w:rPr>
        <w:t>које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није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предузетник</w:t>
      </w:r>
      <w:proofErr w:type="spellEnd"/>
      <w:r>
        <w:rPr>
          <w:color w:val="000000"/>
        </w:rPr>
        <w:t xml:space="preserve"> – </w:t>
      </w:r>
      <w:proofErr w:type="spellStart"/>
      <w:r>
        <w:rPr>
          <w:color w:val="000000"/>
        </w:rPr>
        <w:t>обвезник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фискализације</w:t>
      </w:r>
      <w:proofErr w:type="spellEnd"/>
      <w:r>
        <w:rPr>
          <w:color w:val="000000"/>
        </w:rPr>
        <w:t>;</w:t>
      </w:r>
    </w:p>
    <w:p w:rsidR="006019C9" w:rsidRDefault="00032BDA">
      <w:pPr>
        <w:spacing w:after="150"/>
      </w:pPr>
      <w:r>
        <w:rPr>
          <w:color w:val="000000"/>
        </w:rPr>
        <w:t xml:space="preserve">2) </w:t>
      </w:r>
      <w:proofErr w:type="spellStart"/>
      <w:r>
        <w:rPr>
          <w:color w:val="000000"/>
        </w:rPr>
        <w:t>које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обављају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обвезници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фискализације</w:t>
      </w:r>
      <w:proofErr w:type="spellEnd"/>
      <w:r>
        <w:rPr>
          <w:color w:val="000000"/>
        </w:rPr>
        <w:t xml:space="preserve"> а </w:t>
      </w:r>
      <w:proofErr w:type="spellStart"/>
      <w:r>
        <w:rPr>
          <w:color w:val="000000"/>
        </w:rPr>
        <w:t>који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накнаду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продата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добра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односно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пружене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услуге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физичким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лицима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наплаћују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испоста</w:t>
      </w:r>
      <w:r>
        <w:rPr>
          <w:color w:val="000000"/>
        </w:rPr>
        <w:t>вљањем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рачуна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обрачуну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потрошње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преко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мерних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инструмената</w:t>
      </w:r>
      <w:proofErr w:type="spellEnd"/>
      <w:r>
        <w:rPr>
          <w:color w:val="000000"/>
        </w:rPr>
        <w:t xml:space="preserve"> (</w:t>
      </w:r>
      <w:proofErr w:type="spellStart"/>
      <w:r>
        <w:rPr>
          <w:color w:val="000000"/>
        </w:rPr>
        <w:t>грејање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гас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телефон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електрична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енергија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вода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др</w:t>
      </w:r>
      <w:proofErr w:type="spellEnd"/>
      <w:r>
        <w:rPr>
          <w:color w:val="000000"/>
        </w:rPr>
        <w:t>.).</w:t>
      </w:r>
    </w:p>
    <w:p w:rsidR="006019C9" w:rsidRDefault="00032BDA">
      <w:pPr>
        <w:spacing w:after="150"/>
        <w:jc w:val="center"/>
      </w:pPr>
      <w:proofErr w:type="spellStart"/>
      <w:r>
        <w:rPr>
          <w:b/>
          <w:color w:val="000000"/>
        </w:rPr>
        <w:t>Члан</w:t>
      </w:r>
      <w:proofErr w:type="spellEnd"/>
      <w:r>
        <w:rPr>
          <w:b/>
          <w:color w:val="000000"/>
        </w:rPr>
        <w:t xml:space="preserve"> </w:t>
      </w:r>
      <w:proofErr w:type="gramStart"/>
      <w:r>
        <w:rPr>
          <w:b/>
          <w:color w:val="000000"/>
        </w:rPr>
        <w:t>3.</w:t>
      </w:r>
      <w:r>
        <w:rPr>
          <w:rFonts w:ascii="Calibri"/>
          <w:b/>
          <w:color w:val="000000"/>
          <w:vertAlign w:val="superscript"/>
        </w:rPr>
        <w:t>*</w:t>
      </w:r>
      <w:proofErr w:type="gramEnd"/>
    </w:p>
    <w:p w:rsidR="006019C9" w:rsidRDefault="00032BDA">
      <w:pPr>
        <w:spacing w:after="150"/>
      </w:pPr>
      <w:proofErr w:type="spellStart"/>
      <w:r>
        <w:rPr>
          <w:b/>
          <w:color w:val="000000"/>
        </w:rPr>
        <w:lastRenderedPageBreak/>
        <w:t>Делатностима</w:t>
      </w:r>
      <w:proofErr w:type="spellEnd"/>
      <w:r>
        <w:rPr>
          <w:b/>
          <w:color w:val="000000"/>
        </w:rPr>
        <w:t xml:space="preserve">, </w:t>
      </w:r>
      <w:proofErr w:type="spellStart"/>
      <w:r>
        <w:rPr>
          <w:b/>
          <w:color w:val="000000"/>
        </w:rPr>
        <w:t>за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које</w:t>
      </w:r>
      <w:proofErr w:type="spellEnd"/>
      <w:r>
        <w:rPr>
          <w:b/>
          <w:color w:val="000000"/>
        </w:rPr>
        <w:t xml:space="preserve"> у </w:t>
      </w:r>
      <w:proofErr w:type="spellStart"/>
      <w:r>
        <w:rPr>
          <w:b/>
          <w:color w:val="000000"/>
        </w:rPr>
        <w:t>смислу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члана</w:t>
      </w:r>
      <w:proofErr w:type="spellEnd"/>
      <w:r>
        <w:rPr>
          <w:b/>
          <w:color w:val="000000"/>
        </w:rPr>
        <w:t xml:space="preserve"> 1. </w:t>
      </w:r>
      <w:proofErr w:type="spellStart"/>
      <w:r>
        <w:rPr>
          <w:b/>
          <w:color w:val="000000"/>
        </w:rPr>
        <w:t>ове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уредбе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не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постоји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обавеза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евидентирања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промета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на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мало</w:t>
      </w:r>
      <w:proofErr w:type="spellEnd"/>
      <w:r>
        <w:rPr>
          <w:b/>
          <w:color w:val="000000"/>
        </w:rPr>
        <w:t xml:space="preserve"> и </w:t>
      </w:r>
      <w:proofErr w:type="spellStart"/>
      <w:r>
        <w:rPr>
          <w:b/>
          <w:color w:val="000000"/>
        </w:rPr>
        <w:t>примљених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аванса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за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промет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н</w:t>
      </w:r>
      <w:r>
        <w:rPr>
          <w:b/>
          <w:color w:val="000000"/>
        </w:rPr>
        <w:t>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мало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преко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електронског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фискалног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уређаја</w:t>
      </w:r>
      <w:proofErr w:type="spellEnd"/>
      <w:r>
        <w:rPr>
          <w:b/>
          <w:color w:val="000000"/>
        </w:rPr>
        <w:t xml:space="preserve">, </w:t>
      </w:r>
      <w:proofErr w:type="spellStart"/>
      <w:r>
        <w:rPr>
          <w:b/>
          <w:color w:val="000000"/>
        </w:rPr>
        <w:t>сматрају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делатности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из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следећих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области</w:t>
      </w:r>
      <w:proofErr w:type="spellEnd"/>
      <w:r>
        <w:rPr>
          <w:b/>
          <w:color w:val="000000"/>
        </w:rPr>
        <w:t xml:space="preserve">, </w:t>
      </w:r>
      <w:proofErr w:type="spellStart"/>
      <w:r>
        <w:rPr>
          <w:b/>
          <w:color w:val="000000"/>
        </w:rPr>
        <w:t>грана</w:t>
      </w:r>
      <w:proofErr w:type="spellEnd"/>
      <w:r>
        <w:rPr>
          <w:b/>
          <w:color w:val="000000"/>
        </w:rPr>
        <w:t xml:space="preserve"> и </w:t>
      </w:r>
      <w:proofErr w:type="spellStart"/>
      <w:r>
        <w:rPr>
          <w:b/>
          <w:color w:val="000000"/>
        </w:rPr>
        <w:t>група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класификације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делатности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из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Закона</w:t>
      </w:r>
      <w:proofErr w:type="spellEnd"/>
      <w:r>
        <w:rPr>
          <w:b/>
          <w:color w:val="000000"/>
        </w:rPr>
        <w:t xml:space="preserve"> о </w:t>
      </w:r>
      <w:proofErr w:type="spellStart"/>
      <w:r>
        <w:rPr>
          <w:b/>
          <w:color w:val="000000"/>
        </w:rPr>
        <w:t>класификацији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делатности</w:t>
      </w:r>
      <w:proofErr w:type="spellEnd"/>
      <w:r>
        <w:rPr>
          <w:b/>
          <w:color w:val="000000"/>
        </w:rPr>
        <w:t xml:space="preserve"> („</w:t>
      </w:r>
      <w:proofErr w:type="spellStart"/>
      <w:r>
        <w:rPr>
          <w:b/>
          <w:color w:val="000000"/>
        </w:rPr>
        <w:t>Службени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гласник</w:t>
      </w:r>
      <w:proofErr w:type="spellEnd"/>
      <w:r>
        <w:rPr>
          <w:b/>
          <w:color w:val="000000"/>
        </w:rPr>
        <w:t xml:space="preserve"> РС”, </w:t>
      </w:r>
      <w:proofErr w:type="spellStart"/>
      <w:r>
        <w:rPr>
          <w:b/>
          <w:color w:val="000000"/>
        </w:rPr>
        <w:t>број</w:t>
      </w:r>
      <w:proofErr w:type="spellEnd"/>
      <w:r>
        <w:rPr>
          <w:b/>
          <w:color w:val="000000"/>
        </w:rPr>
        <w:t xml:space="preserve"> 104/09) и </w:t>
      </w:r>
      <w:proofErr w:type="spellStart"/>
      <w:r>
        <w:rPr>
          <w:b/>
          <w:color w:val="000000"/>
        </w:rPr>
        <w:t>Уредбе</w:t>
      </w:r>
      <w:proofErr w:type="spellEnd"/>
      <w:r>
        <w:rPr>
          <w:b/>
          <w:color w:val="000000"/>
        </w:rPr>
        <w:t xml:space="preserve"> о </w:t>
      </w:r>
      <w:proofErr w:type="spellStart"/>
      <w:r>
        <w:rPr>
          <w:b/>
          <w:color w:val="000000"/>
        </w:rPr>
        <w:t>Класификацији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делатности</w:t>
      </w:r>
      <w:proofErr w:type="spellEnd"/>
      <w:r>
        <w:rPr>
          <w:b/>
          <w:color w:val="000000"/>
        </w:rPr>
        <w:t xml:space="preserve"> („</w:t>
      </w:r>
      <w:proofErr w:type="spellStart"/>
      <w:r>
        <w:rPr>
          <w:b/>
          <w:color w:val="000000"/>
        </w:rPr>
        <w:t>Службени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гласник</w:t>
      </w:r>
      <w:proofErr w:type="spellEnd"/>
      <w:r>
        <w:rPr>
          <w:b/>
          <w:color w:val="000000"/>
        </w:rPr>
        <w:t xml:space="preserve"> РС”, </w:t>
      </w:r>
      <w:proofErr w:type="spellStart"/>
      <w:r>
        <w:rPr>
          <w:b/>
          <w:color w:val="000000"/>
        </w:rPr>
        <w:t>број</w:t>
      </w:r>
      <w:proofErr w:type="spellEnd"/>
      <w:r>
        <w:rPr>
          <w:b/>
          <w:color w:val="000000"/>
        </w:rPr>
        <w:t xml:space="preserve"> 54/10), и </w:t>
      </w:r>
      <w:proofErr w:type="spellStart"/>
      <w:proofErr w:type="gramStart"/>
      <w:r>
        <w:rPr>
          <w:b/>
          <w:color w:val="000000"/>
        </w:rPr>
        <w:t>то</w:t>
      </w:r>
      <w:proofErr w:type="spellEnd"/>
      <w:r>
        <w:rPr>
          <w:b/>
          <w:color w:val="000000"/>
        </w:rPr>
        <w:t>:</w:t>
      </w:r>
      <w:r>
        <w:rPr>
          <w:rFonts w:ascii="Calibri"/>
          <w:b/>
          <w:color w:val="000000"/>
          <w:vertAlign w:val="superscript"/>
        </w:rPr>
        <w:t>*</w:t>
      </w:r>
      <w:proofErr w:type="gramEnd"/>
    </w:p>
    <w:p w:rsidR="006019C9" w:rsidRDefault="00032BDA">
      <w:pPr>
        <w:spacing w:after="150"/>
      </w:pPr>
      <w:proofErr w:type="spellStart"/>
      <w:r>
        <w:rPr>
          <w:b/>
          <w:color w:val="000000"/>
        </w:rPr>
        <w:t>Делатности</w:t>
      </w:r>
      <w:proofErr w:type="spellEnd"/>
      <w:r>
        <w:rPr>
          <w:b/>
          <w:color w:val="000000"/>
        </w:rPr>
        <w:t xml:space="preserve"> у </w:t>
      </w:r>
      <w:proofErr w:type="spellStart"/>
      <w:r>
        <w:rPr>
          <w:b/>
          <w:color w:val="000000"/>
        </w:rPr>
        <w:t>оквиру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следећих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области</w:t>
      </w:r>
      <w:proofErr w:type="spellEnd"/>
      <w:r>
        <w:rPr>
          <w:b/>
          <w:color w:val="000000"/>
        </w:rPr>
        <w:t xml:space="preserve">, </w:t>
      </w:r>
      <w:proofErr w:type="spellStart"/>
      <w:r>
        <w:rPr>
          <w:b/>
          <w:color w:val="000000"/>
        </w:rPr>
        <w:t>грана</w:t>
      </w:r>
      <w:proofErr w:type="spellEnd"/>
      <w:r>
        <w:rPr>
          <w:b/>
          <w:color w:val="000000"/>
        </w:rPr>
        <w:t xml:space="preserve">, </w:t>
      </w:r>
      <w:proofErr w:type="spellStart"/>
      <w:r>
        <w:rPr>
          <w:b/>
          <w:color w:val="000000"/>
        </w:rPr>
        <w:t>односно</w:t>
      </w:r>
      <w:proofErr w:type="spellEnd"/>
      <w:r>
        <w:rPr>
          <w:b/>
          <w:color w:val="000000"/>
        </w:rPr>
        <w:t xml:space="preserve"> </w:t>
      </w:r>
      <w:proofErr w:type="spellStart"/>
      <w:proofErr w:type="gramStart"/>
      <w:r>
        <w:rPr>
          <w:b/>
          <w:color w:val="000000"/>
        </w:rPr>
        <w:t>група</w:t>
      </w:r>
      <w:proofErr w:type="spellEnd"/>
      <w:r>
        <w:rPr>
          <w:b/>
          <w:color w:val="000000"/>
        </w:rPr>
        <w:t>:</w:t>
      </w:r>
      <w:r>
        <w:rPr>
          <w:rFonts w:ascii="Calibri"/>
          <w:b/>
          <w:color w:val="000000"/>
          <w:vertAlign w:val="superscript"/>
        </w:rPr>
        <w:t>*</w:t>
      </w:r>
      <w:proofErr w:type="gramEnd"/>
    </w:p>
    <w:tbl>
      <w:tblPr>
        <w:tblW w:w="0" w:type="auto"/>
        <w:tblCellSpacing w:w="0" w:type="auto"/>
        <w:tblLook w:val="04A0" w:firstRow="1" w:lastRow="0" w:firstColumn="1" w:lastColumn="0" w:noHBand="0" w:noVBand="1"/>
      </w:tblPr>
      <w:tblGrid>
        <w:gridCol w:w="1191"/>
        <w:gridCol w:w="1658"/>
        <w:gridCol w:w="5936"/>
        <w:gridCol w:w="242"/>
      </w:tblGrid>
      <w:tr w:rsidR="006019C9">
        <w:trPr>
          <w:trHeight w:val="90"/>
          <w:tblCellSpacing w:w="0" w:type="auto"/>
        </w:trPr>
        <w:tc>
          <w:tcPr>
            <w:tcW w:w="1801" w:type="dxa"/>
            <w:vAlign w:val="center"/>
          </w:tcPr>
          <w:p w:rsidR="006019C9" w:rsidRDefault="00032BDA">
            <w:pPr>
              <w:spacing w:after="150"/>
            </w:pPr>
            <w:bookmarkStart w:id="1" w:name="table001"/>
            <w:r>
              <w:rPr>
                <w:b/>
                <w:color w:val="000000"/>
              </w:rPr>
              <w:t>1)</w:t>
            </w:r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</w:p>
        </w:tc>
        <w:tc>
          <w:tcPr>
            <w:tcW w:w="2524" w:type="dxa"/>
            <w:vAlign w:val="center"/>
          </w:tcPr>
          <w:p w:rsidR="006019C9" w:rsidRDefault="00032BDA">
            <w:pPr>
              <w:spacing w:after="150"/>
            </w:pPr>
            <w:r>
              <w:rPr>
                <w:b/>
                <w:color w:val="000000"/>
              </w:rPr>
              <w:t>49.31</w:t>
            </w:r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</w:p>
        </w:tc>
        <w:tc>
          <w:tcPr>
            <w:tcW w:w="9807" w:type="dxa"/>
            <w:vAlign w:val="center"/>
          </w:tcPr>
          <w:p w:rsidR="006019C9" w:rsidRDefault="00032BDA">
            <w:pPr>
              <w:spacing w:after="150"/>
            </w:pPr>
            <w:proofErr w:type="spellStart"/>
            <w:r>
              <w:rPr>
                <w:b/>
                <w:color w:val="000000"/>
              </w:rPr>
              <w:t>Градски</w:t>
            </w:r>
            <w:proofErr w:type="spellEnd"/>
            <w:r>
              <w:rPr>
                <w:b/>
                <w:color w:val="000000"/>
              </w:rPr>
              <w:t xml:space="preserve"> и </w:t>
            </w:r>
            <w:proofErr w:type="spellStart"/>
            <w:r>
              <w:rPr>
                <w:b/>
                <w:color w:val="000000"/>
              </w:rPr>
              <w:t>приградски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копнени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превоз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путника</w:t>
            </w:r>
            <w:proofErr w:type="spellEnd"/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</w:p>
        </w:tc>
        <w:tc>
          <w:tcPr>
            <w:tcW w:w="268" w:type="dxa"/>
          </w:tcPr>
          <w:p w:rsidR="006019C9" w:rsidRDefault="006019C9">
            <w:pPr>
              <w:spacing w:after="0"/>
            </w:pPr>
          </w:p>
        </w:tc>
      </w:tr>
      <w:tr w:rsidR="006019C9">
        <w:trPr>
          <w:gridAfter w:val="1"/>
          <w:wAfter w:w="268" w:type="dxa"/>
          <w:trHeight w:val="90"/>
          <w:tblCellSpacing w:w="0" w:type="auto"/>
        </w:trPr>
        <w:tc>
          <w:tcPr>
            <w:tcW w:w="1801" w:type="dxa"/>
            <w:vAlign w:val="center"/>
          </w:tcPr>
          <w:p w:rsidR="006019C9" w:rsidRDefault="00032BDA">
            <w:pPr>
              <w:spacing w:after="150"/>
            </w:pPr>
            <w:r>
              <w:rPr>
                <w:b/>
                <w:color w:val="000000"/>
              </w:rPr>
              <w:t>2)</w:t>
            </w:r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</w:p>
        </w:tc>
        <w:tc>
          <w:tcPr>
            <w:tcW w:w="2524" w:type="dxa"/>
            <w:vAlign w:val="center"/>
          </w:tcPr>
          <w:p w:rsidR="006019C9" w:rsidRDefault="00032BDA">
            <w:pPr>
              <w:spacing w:after="150"/>
            </w:pPr>
            <w:r>
              <w:rPr>
                <w:b/>
                <w:color w:val="000000"/>
              </w:rPr>
              <w:t>49.32</w:t>
            </w:r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</w:p>
        </w:tc>
        <w:tc>
          <w:tcPr>
            <w:tcW w:w="9807" w:type="dxa"/>
            <w:vAlign w:val="center"/>
          </w:tcPr>
          <w:p w:rsidR="006019C9" w:rsidRDefault="00032BDA">
            <w:pPr>
              <w:spacing w:after="150"/>
            </w:pPr>
            <w:proofErr w:type="spellStart"/>
            <w:r>
              <w:rPr>
                <w:b/>
                <w:color w:val="000000"/>
              </w:rPr>
              <w:t>Такси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превоз</w:t>
            </w:r>
            <w:proofErr w:type="spellEnd"/>
            <w:r>
              <w:rPr>
                <w:b/>
                <w:color w:val="000000"/>
              </w:rPr>
              <w:t>;</w:t>
            </w:r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</w:p>
        </w:tc>
      </w:tr>
      <w:tr w:rsidR="006019C9">
        <w:trPr>
          <w:gridAfter w:val="1"/>
          <w:wAfter w:w="268" w:type="dxa"/>
          <w:trHeight w:val="90"/>
          <w:tblCellSpacing w:w="0" w:type="auto"/>
        </w:trPr>
        <w:tc>
          <w:tcPr>
            <w:tcW w:w="1801" w:type="dxa"/>
            <w:vAlign w:val="center"/>
          </w:tcPr>
          <w:p w:rsidR="006019C9" w:rsidRDefault="00032BDA">
            <w:pPr>
              <w:spacing w:after="150"/>
            </w:pPr>
            <w:r>
              <w:rPr>
                <w:b/>
                <w:color w:val="000000"/>
              </w:rPr>
              <w:t>3)</w:t>
            </w:r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</w:p>
        </w:tc>
        <w:tc>
          <w:tcPr>
            <w:tcW w:w="2524" w:type="dxa"/>
            <w:vAlign w:val="center"/>
          </w:tcPr>
          <w:p w:rsidR="006019C9" w:rsidRDefault="00032BDA">
            <w:pPr>
              <w:spacing w:after="150"/>
            </w:pPr>
            <w:r>
              <w:rPr>
                <w:b/>
                <w:color w:val="000000"/>
              </w:rPr>
              <w:t>51.10</w:t>
            </w:r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</w:p>
        </w:tc>
        <w:tc>
          <w:tcPr>
            <w:tcW w:w="9807" w:type="dxa"/>
            <w:vAlign w:val="center"/>
          </w:tcPr>
          <w:p w:rsidR="006019C9" w:rsidRDefault="00032BDA">
            <w:pPr>
              <w:spacing w:after="150"/>
            </w:pPr>
            <w:proofErr w:type="spellStart"/>
            <w:r>
              <w:rPr>
                <w:b/>
                <w:color w:val="000000"/>
              </w:rPr>
              <w:t>Ваздушни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превоз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путника</w:t>
            </w:r>
            <w:proofErr w:type="spellEnd"/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  <w:r>
              <w:rPr>
                <w:color w:val="000000"/>
              </w:rPr>
              <w:t xml:space="preserve"> </w:t>
            </w:r>
            <w:r>
              <w:rPr>
                <w:b/>
                <w:color w:val="000000"/>
              </w:rPr>
              <w:t> </w:t>
            </w:r>
            <w:r>
              <w:rPr>
                <w:rFonts w:ascii="Calibri"/>
                <w:b/>
                <w:color w:val="000000"/>
                <w:vertAlign w:val="superscript"/>
              </w:rPr>
              <w:t>**</w:t>
            </w:r>
            <w:r>
              <w:rPr>
                <w:color w:val="000000"/>
              </w:rPr>
              <w:t xml:space="preserve"> </w:t>
            </w:r>
            <w:r>
              <w:rPr>
                <w:b/>
                <w:color w:val="000000"/>
              </w:rPr>
              <w:t>;</w:t>
            </w:r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</w:p>
        </w:tc>
      </w:tr>
      <w:tr w:rsidR="006019C9">
        <w:trPr>
          <w:gridAfter w:val="1"/>
          <w:wAfter w:w="268" w:type="dxa"/>
          <w:trHeight w:val="90"/>
          <w:tblCellSpacing w:w="0" w:type="auto"/>
        </w:trPr>
        <w:tc>
          <w:tcPr>
            <w:tcW w:w="1801" w:type="dxa"/>
            <w:vAlign w:val="center"/>
          </w:tcPr>
          <w:p w:rsidR="006019C9" w:rsidRDefault="00032BDA">
            <w:pPr>
              <w:spacing w:after="150"/>
            </w:pPr>
            <w:r>
              <w:rPr>
                <w:b/>
                <w:color w:val="000000"/>
              </w:rPr>
              <w:t>4)</w:t>
            </w:r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</w:p>
        </w:tc>
        <w:tc>
          <w:tcPr>
            <w:tcW w:w="2524" w:type="dxa"/>
            <w:vAlign w:val="center"/>
          </w:tcPr>
          <w:p w:rsidR="006019C9" w:rsidRDefault="00032BDA">
            <w:pPr>
              <w:spacing w:after="150"/>
            </w:pPr>
            <w:r>
              <w:rPr>
                <w:b/>
                <w:color w:val="000000"/>
              </w:rPr>
              <w:t>52.21</w:t>
            </w:r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</w:p>
        </w:tc>
        <w:tc>
          <w:tcPr>
            <w:tcW w:w="9807" w:type="dxa"/>
            <w:vAlign w:val="center"/>
          </w:tcPr>
          <w:p w:rsidR="006019C9" w:rsidRDefault="00032BDA">
            <w:pPr>
              <w:spacing w:after="150"/>
            </w:pPr>
            <w:proofErr w:type="spellStart"/>
            <w:r>
              <w:rPr>
                <w:b/>
                <w:color w:val="000000"/>
              </w:rPr>
              <w:t>Услужне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делатности</w:t>
            </w:r>
            <w:proofErr w:type="spellEnd"/>
            <w:r>
              <w:rPr>
                <w:b/>
                <w:color w:val="000000"/>
              </w:rPr>
              <w:t xml:space="preserve"> у </w:t>
            </w:r>
            <w:proofErr w:type="spellStart"/>
            <w:r>
              <w:rPr>
                <w:b/>
                <w:color w:val="000000"/>
              </w:rPr>
              <w:t>копненом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саобраћају</w:t>
            </w:r>
            <w:proofErr w:type="spellEnd"/>
            <w:r>
              <w:rPr>
                <w:b/>
                <w:color w:val="000000"/>
              </w:rPr>
              <w:t xml:space="preserve"> у </w:t>
            </w:r>
            <w:proofErr w:type="spellStart"/>
            <w:r>
              <w:rPr>
                <w:b/>
                <w:color w:val="000000"/>
              </w:rPr>
              <w:t>делу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који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се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односи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на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наплату</w:t>
            </w:r>
            <w:proofErr w:type="spellEnd"/>
            <w:r>
              <w:rPr>
                <w:b/>
                <w:color w:val="000000"/>
              </w:rPr>
              <w:t xml:space="preserve"> и </w:t>
            </w:r>
            <w:proofErr w:type="spellStart"/>
            <w:proofErr w:type="gramStart"/>
            <w:r>
              <w:rPr>
                <w:b/>
                <w:color w:val="000000"/>
              </w:rPr>
              <w:t>одржавање</w:t>
            </w:r>
            <w:proofErr w:type="spellEnd"/>
            <w:r>
              <w:rPr>
                <w:b/>
                <w:color w:val="000000"/>
              </w:rPr>
              <w:t>:</w:t>
            </w:r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  <w:proofErr w:type="gramEnd"/>
          </w:p>
          <w:p w:rsidR="006019C9" w:rsidRDefault="00032BDA">
            <w:pPr>
              <w:spacing w:after="150"/>
            </w:pPr>
            <w:r>
              <w:rPr>
                <w:b/>
                <w:color w:val="000000"/>
              </w:rPr>
              <w:t xml:space="preserve">– </w:t>
            </w:r>
            <w:proofErr w:type="spellStart"/>
            <w:r>
              <w:rPr>
                <w:b/>
                <w:color w:val="000000"/>
              </w:rPr>
              <w:t>путева</w:t>
            </w:r>
            <w:proofErr w:type="spellEnd"/>
            <w:r>
              <w:rPr>
                <w:b/>
                <w:color w:val="000000"/>
              </w:rPr>
              <w:t xml:space="preserve">, </w:t>
            </w:r>
            <w:proofErr w:type="spellStart"/>
            <w:r>
              <w:rPr>
                <w:b/>
                <w:color w:val="000000"/>
              </w:rPr>
              <w:t>мостова</w:t>
            </w:r>
            <w:proofErr w:type="spellEnd"/>
            <w:r>
              <w:rPr>
                <w:b/>
                <w:color w:val="000000"/>
              </w:rPr>
              <w:t xml:space="preserve"> и </w:t>
            </w:r>
            <w:proofErr w:type="spellStart"/>
            <w:proofErr w:type="gramStart"/>
            <w:r>
              <w:rPr>
                <w:b/>
                <w:color w:val="000000"/>
              </w:rPr>
              <w:t>тунела</w:t>
            </w:r>
            <w:proofErr w:type="spellEnd"/>
            <w:r>
              <w:rPr>
                <w:b/>
                <w:color w:val="000000"/>
              </w:rPr>
              <w:t>;</w:t>
            </w:r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  <w:proofErr w:type="gramEnd"/>
          </w:p>
          <w:p w:rsidR="006019C9" w:rsidRDefault="00032BDA">
            <w:pPr>
              <w:spacing w:after="150"/>
            </w:pPr>
            <w:r>
              <w:rPr>
                <w:b/>
                <w:color w:val="000000"/>
              </w:rPr>
              <w:t xml:space="preserve">– </w:t>
            </w:r>
            <w:proofErr w:type="spellStart"/>
            <w:r>
              <w:rPr>
                <w:b/>
                <w:color w:val="000000"/>
              </w:rPr>
              <w:t>паркиралишта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или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гаража</w:t>
            </w:r>
            <w:proofErr w:type="spellEnd"/>
            <w:r>
              <w:rPr>
                <w:b/>
                <w:color w:val="000000"/>
              </w:rPr>
              <w:t xml:space="preserve">, </w:t>
            </w:r>
            <w:proofErr w:type="spellStart"/>
            <w:r>
              <w:rPr>
                <w:b/>
                <w:color w:val="000000"/>
              </w:rPr>
              <w:t>паркиралишта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за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бицикле</w:t>
            </w:r>
            <w:proofErr w:type="spellEnd"/>
            <w:r>
              <w:rPr>
                <w:b/>
                <w:color w:val="000000"/>
              </w:rPr>
              <w:t xml:space="preserve">, </w:t>
            </w:r>
            <w:proofErr w:type="spellStart"/>
            <w:r>
              <w:rPr>
                <w:b/>
                <w:color w:val="000000"/>
              </w:rPr>
              <w:t>зимског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смештаја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приколица</w:t>
            </w:r>
            <w:proofErr w:type="spellEnd"/>
            <w:r>
              <w:rPr>
                <w:b/>
                <w:color w:val="000000"/>
              </w:rPr>
              <w:t xml:space="preserve"> и </w:t>
            </w:r>
            <w:proofErr w:type="spellStart"/>
            <w:r>
              <w:rPr>
                <w:b/>
                <w:color w:val="000000"/>
              </w:rPr>
              <w:t>др</w:t>
            </w:r>
            <w:proofErr w:type="spellEnd"/>
            <w:r>
              <w:rPr>
                <w:b/>
                <w:color w:val="000000"/>
              </w:rPr>
              <w:t xml:space="preserve">. </w:t>
            </w:r>
            <w:proofErr w:type="spellStart"/>
            <w:r>
              <w:rPr>
                <w:b/>
                <w:color w:val="000000"/>
              </w:rPr>
              <w:t>која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се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наплаћују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путем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трећих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лица</w:t>
            </w:r>
            <w:proofErr w:type="spellEnd"/>
            <w:r>
              <w:rPr>
                <w:b/>
                <w:color w:val="000000"/>
              </w:rPr>
              <w:t xml:space="preserve">, </w:t>
            </w:r>
            <w:proofErr w:type="spellStart"/>
            <w:r>
              <w:rPr>
                <w:b/>
                <w:color w:val="000000"/>
              </w:rPr>
              <w:t>односно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телекомуникационих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оператора</w:t>
            </w:r>
            <w:proofErr w:type="spellEnd"/>
            <w:r>
              <w:rPr>
                <w:b/>
                <w:color w:val="000000"/>
              </w:rPr>
              <w:t>;</w:t>
            </w:r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</w:p>
        </w:tc>
      </w:tr>
      <w:tr w:rsidR="006019C9">
        <w:trPr>
          <w:gridAfter w:val="1"/>
          <w:wAfter w:w="268" w:type="dxa"/>
          <w:trHeight w:val="90"/>
          <w:tblCellSpacing w:w="0" w:type="auto"/>
        </w:trPr>
        <w:tc>
          <w:tcPr>
            <w:tcW w:w="1801" w:type="dxa"/>
            <w:vAlign w:val="center"/>
          </w:tcPr>
          <w:p w:rsidR="006019C9" w:rsidRDefault="00032BDA">
            <w:pPr>
              <w:spacing w:after="150"/>
            </w:pPr>
            <w:r>
              <w:rPr>
                <w:b/>
                <w:color w:val="000000"/>
              </w:rPr>
              <w:t>5)</w:t>
            </w:r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</w:p>
        </w:tc>
        <w:tc>
          <w:tcPr>
            <w:tcW w:w="2524" w:type="dxa"/>
            <w:vAlign w:val="center"/>
          </w:tcPr>
          <w:p w:rsidR="006019C9" w:rsidRDefault="00032BDA">
            <w:pPr>
              <w:spacing w:after="150"/>
            </w:pPr>
            <w:r>
              <w:rPr>
                <w:b/>
                <w:color w:val="000000"/>
              </w:rPr>
              <w:t>53.10</w:t>
            </w:r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</w:p>
        </w:tc>
        <w:tc>
          <w:tcPr>
            <w:tcW w:w="9807" w:type="dxa"/>
            <w:vAlign w:val="center"/>
          </w:tcPr>
          <w:p w:rsidR="006019C9" w:rsidRDefault="00032BDA">
            <w:pPr>
              <w:spacing w:after="150"/>
            </w:pPr>
            <w:proofErr w:type="spellStart"/>
            <w:r>
              <w:rPr>
                <w:b/>
                <w:color w:val="000000"/>
              </w:rPr>
              <w:t>Поштанске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активности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јавног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сервиса</w:t>
            </w:r>
            <w:proofErr w:type="spellEnd"/>
            <w:r>
              <w:rPr>
                <w:b/>
                <w:color w:val="000000"/>
              </w:rPr>
              <w:t>;</w:t>
            </w:r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</w:p>
        </w:tc>
      </w:tr>
      <w:tr w:rsidR="006019C9">
        <w:trPr>
          <w:gridAfter w:val="1"/>
          <w:wAfter w:w="268" w:type="dxa"/>
          <w:trHeight w:val="90"/>
          <w:tblCellSpacing w:w="0" w:type="auto"/>
        </w:trPr>
        <w:tc>
          <w:tcPr>
            <w:tcW w:w="1801" w:type="dxa"/>
            <w:vAlign w:val="center"/>
          </w:tcPr>
          <w:p w:rsidR="006019C9" w:rsidRDefault="00032BDA">
            <w:pPr>
              <w:spacing w:after="150"/>
            </w:pPr>
            <w:r>
              <w:rPr>
                <w:b/>
                <w:color w:val="000000"/>
              </w:rPr>
              <w:t>6)</w:t>
            </w:r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</w:p>
        </w:tc>
        <w:tc>
          <w:tcPr>
            <w:tcW w:w="2524" w:type="dxa"/>
            <w:vAlign w:val="center"/>
          </w:tcPr>
          <w:p w:rsidR="006019C9" w:rsidRDefault="00032BDA">
            <w:pPr>
              <w:spacing w:after="150"/>
            </w:pPr>
            <w:r>
              <w:rPr>
                <w:b/>
                <w:color w:val="000000"/>
              </w:rPr>
              <w:t>61</w:t>
            </w:r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</w:p>
        </w:tc>
        <w:tc>
          <w:tcPr>
            <w:tcW w:w="9807" w:type="dxa"/>
            <w:vAlign w:val="center"/>
          </w:tcPr>
          <w:p w:rsidR="006019C9" w:rsidRDefault="00032BDA">
            <w:pPr>
              <w:spacing w:after="150"/>
            </w:pPr>
            <w:proofErr w:type="spellStart"/>
            <w:r>
              <w:rPr>
                <w:b/>
                <w:color w:val="000000"/>
              </w:rPr>
              <w:t>Телекомуникације</w:t>
            </w:r>
            <w:proofErr w:type="spellEnd"/>
            <w:r>
              <w:rPr>
                <w:b/>
                <w:color w:val="000000"/>
              </w:rPr>
              <w:t>;</w:t>
            </w:r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</w:p>
        </w:tc>
      </w:tr>
      <w:tr w:rsidR="006019C9">
        <w:trPr>
          <w:gridAfter w:val="1"/>
          <w:wAfter w:w="268" w:type="dxa"/>
          <w:trHeight w:val="90"/>
          <w:tblCellSpacing w:w="0" w:type="auto"/>
        </w:trPr>
        <w:tc>
          <w:tcPr>
            <w:tcW w:w="1801" w:type="dxa"/>
            <w:vAlign w:val="center"/>
          </w:tcPr>
          <w:p w:rsidR="006019C9" w:rsidRDefault="00032BDA">
            <w:pPr>
              <w:spacing w:after="150"/>
            </w:pPr>
            <w:r>
              <w:rPr>
                <w:b/>
                <w:color w:val="000000"/>
              </w:rPr>
              <w:t>7)</w:t>
            </w:r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</w:p>
        </w:tc>
        <w:tc>
          <w:tcPr>
            <w:tcW w:w="2524" w:type="dxa"/>
            <w:vAlign w:val="center"/>
          </w:tcPr>
          <w:p w:rsidR="006019C9" w:rsidRDefault="00032BDA">
            <w:pPr>
              <w:spacing w:after="150"/>
            </w:pPr>
            <w:r>
              <w:rPr>
                <w:b/>
                <w:color w:val="000000"/>
              </w:rPr>
              <w:t>64</w:t>
            </w:r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</w:p>
        </w:tc>
        <w:tc>
          <w:tcPr>
            <w:tcW w:w="9807" w:type="dxa"/>
            <w:vAlign w:val="center"/>
          </w:tcPr>
          <w:p w:rsidR="006019C9" w:rsidRDefault="00032BDA">
            <w:pPr>
              <w:spacing w:after="150"/>
            </w:pPr>
            <w:proofErr w:type="spellStart"/>
            <w:r>
              <w:rPr>
                <w:b/>
                <w:color w:val="000000"/>
              </w:rPr>
              <w:t>Финансијске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услуге</w:t>
            </w:r>
            <w:proofErr w:type="spellEnd"/>
            <w:r>
              <w:rPr>
                <w:b/>
                <w:color w:val="000000"/>
              </w:rPr>
              <w:t xml:space="preserve">, </w:t>
            </w:r>
            <w:proofErr w:type="spellStart"/>
            <w:r>
              <w:rPr>
                <w:b/>
                <w:color w:val="000000"/>
              </w:rPr>
              <w:t>осим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осигурања</w:t>
            </w:r>
            <w:proofErr w:type="spellEnd"/>
            <w:r>
              <w:rPr>
                <w:b/>
                <w:color w:val="000000"/>
              </w:rPr>
              <w:t xml:space="preserve"> и </w:t>
            </w:r>
            <w:proofErr w:type="spellStart"/>
            <w:r>
              <w:rPr>
                <w:b/>
                <w:color w:val="000000"/>
              </w:rPr>
              <w:t>пензијских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фондова</w:t>
            </w:r>
            <w:proofErr w:type="spellEnd"/>
            <w:r>
              <w:rPr>
                <w:b/>
                <w:color w:val="000000"/>
              </w:rPr>
              <w:t>;</w:t>
            </w:r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</w:p>
        </w:tc>
      </w:tr>
      <w:tr w:rsidR="006019C9">
        <w:trPr>
          <w:gridAfter w:val="1"/>
          <w:wAfter w:w="268" w:type="dxa"/>
          <w:trHeight w:val="90"/>
          <w:tblCellSpacing w:w="0" w:type="auto"/>
        </w:trPr>
        <w:tc>
          <w:tcPr>
            <w:tcW w:w="1801" w:type="dxa"/>
            <w:vAlign w:val="center"/>
          </w:tcPr>
          <w:p w:rsidR="006019C9" w:rsidRDefault="00032BDA">
            <w:pPr>
              <w:spacing w:after="150"/>
            </w:pPr>
            <w:r>
              <w:rPr>
                <w:b/>
                <w:color w:val="000000"/>
              </w:rPr>
              <w:t>8)</w:t>
            </w:r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</w:p>
        </w:tc>
        <w:tc>
          <w:tcPr>
            <w:tcW w:w="2524" w:type="dxa"/>
            <w:vAlign w:val="center"/>
          </w:tcPr>
          <w:p w:rsidR="006019C9" w:rsidRDefault="00032BDA">
            <w:pPr>
              <w:spacing w:after="150"/>
            </w:pPr>
            <w:r>
              <w:rPr>
                <w:b/>
                <w:color w:val="000000"/>
              </w:rPr>
              <w:t>65</w:t>
            </w:r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</w:p>
        </w:tc>
        <w:tc>
          <w:tcPr>
            <w:tcW w:w="9807" w:type="dxa"/>
            <w:vAlign w:val="center"/>
          </w:tcPr>
          <w:p w:rsidR="006019C9" w:rsidRDefault="00032BDA">
            <w:pPr>
              <w:spacing w:after="150"/>
            </w:pPr>
            <w:proofErr w:type="spellStart"/>
            <w:r>
              <w:rPr>
                <w:b/>
                <w:color w:val="000000"/>
              </w:rPr>
              <w:t>Осигурање</w:t>
            </w:r>
            <w:proofErr w:type="spellEnd"/>
            <w:r>
              <w:rPr>
                <w:b/>
                <w:color w:val="000000"/>
              </w:rPr>
              <w:t xml:space="preserve">, </w:t>
            </w:r>
            <w:proofErr w:type="spellStart"/>
            <w:r>
              <w:rPr>
                <w:b/>
                <w:color w:val="000000"/>
              </w:rPr>
              <w:t>реосигурање</w:t>
            </w:r>
            <w:proofErr w:type="spellEnd"/>
            <w:r>
              <w:rPr>
                <w:b/>
                <w:color w:val="000000"/>
              </w:rPr>
              <w:t xml:space="preserve"> и </w:t>
            </w:r>
            <w:proofErr w:type="spellStart"/>
            <w:r>
              <w:rPr>
                <w:b/>
                <w:color w:val="000000"/>
              </w:rPr>
              <w:t>пензијски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фондови</w:t>
            </w:r>
            <w:proofErr w:type="spellEnd"/>
            <w:r>
              <w:rPr>
                <w:b/>
                <w:color w:val="000000"/>
              </w:rPr>
              <w:t xml:space="preserve">, </w:t>
            </w:r>
            <w:proofErr w:type="spellStart"/>
            <w:r>
              <w:rPr>
                <w:b/>
                <w:color w:val="000000"/>
              </w:rPr>
              <w:t>осим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обавезног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социјалног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осигурања</w:t>
            </w:r>
            <w:proofErr w:type="spellEnd"/>
            <w:r>
              <w:rPr>
                <w:b/>
                <w:color w:val="000000"/>
              </w:rPr>
              <w:t>;</w:t>
            </w:r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</w:p>
        </w:tc>
      </w:tr>
      <w:tr w:rsidR="006019C9">
        <w:trPr>
          <w:gridAfter w:val="1"/>
          <w:wAfter w:w="268" w:type="dxa"/>
          <w:trHeight w:val="90"/>
          <w:tblCellSpacing w:w="0" w:type="auto"/>
        </w:trPr>
        <w:tc>
          <w:tcPr>
            <w:tcW w:w="1801" w:type="dxa"/>
            <w:vAlign w:val="center"/>
          </w:tcPr>
          <w:p w:rsidR="006019C9" w:rsidRDefault="00032BDA">
            <w:pPr>
              <w:spacing w:after="150"/>
            </w:pPr>
            <w:r>
              <w:rPr>
                <w:b/>
                <w:color w:val="000000"/>
              </w:rPr>
              <w:t>9)</w:t>
            </w:r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</w:p>
        </w:tc>
        <w:tc>
          <w:tcPr>
            <w:tcW w:w="2524" w:type="dxa"/>
            <w:vAlign w:val="center"/>
          </w:tcPr>
          <w:p w:rsidR="006019C9" w:rsidRDefault="00032BDA">
            <w:pPr>
              <w:spacing w:after="150"/>
            </w:pPr>
            <w:r>
              <w:rPr>
                <w:b/>
                <w:color w:val="000000"/>
              </w:rPr>
              <w:t>66</w:t>
            </w:r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</w:p>
        </w:tc>
        <w:tc>
          <w:tcPr>
            <w:tcW w:w="9807" w:type="dxa"/>
            <w:vAlign w:val="center"/>
          </w:tcPr>
          <w:p w:rsidR="006019C9" w:rsidRDefault="00032BDA">
            <w:pPr>
              <w:spacing w:after="150"/>
            </w:pPr>
            <w:proofErr w:type="spellStart"/>
            <w:r>
              <w:rPr>
                <w:b/>
                <w:color w:val="000000"/>
              </w:rPr>
              <w:t>Помоћне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делатности</w:t>
            </w:r>
            <w:proofErr w:type="spellEnd"/>
            <w:r>
              <w:rPr>
                <w:b/>
                <w:color w:val="000000"/>
              </w:rPr>
              <w:t xml:space="preserve"> у </w:t>
            </w:r>
            <w:proofErr w:type="spellStart"/>
            <w:r>
              <w:rPr>
                <w:b/>
                <w:color w:val="000000"/>
              </w:rPr>
              <w:t>пружању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финансијских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услуга</w:t>
            </w:r>
            <w:proofErr w:type="spellEnd"/>
            <w:r>
              <w:rPr>
                <w:b/>
                <w:color w:val="000000"/>
              </w:rPr>
              <w:t xml:space="preserve"> и </w:t>
            </w:r>
            <w:proofErr w:type="spellStart"/>
            <w:r>
              <w:rPr>
                <w:b/>
                <w:color w:val="000000"/>
              </w:rPr>
              <w:t>осигурању</w:t>
            </w:r>
            <w:proofErr w:type="spellEnd"/>
            <w:r>
              <w:rPr>
                <w:b/>
                <w:color w:val="000000"/>
              </w:rPr>
              <w:t>;</w:t>
            </w:r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</w:p>
        </w:tc>
      </w:tr>
      <w:tr w:rsidR="006019C9">
        <w:trPr>
          <w:gridAfter w:val="1"/>
          <w:wAfter w:w="268" w:type="dxa"/>
          <w:trHeight w:val="90"/>
          <w:tblCellSpacing w:w="0" w:type="auto"/>
        </w:trPr>
        <w:tc>
          <w:tcPr>
            <w:tcW w:w="1801" w:type="dxa"/>
            <w:vAlign w:val="center"/>
          </w:tcPr>
          <w:p w:rsidR="006019C9" w:rsidRDefault="00032BDA">
            <w:pPr>
              <w:spacing w:after="150"/>
            </w:pPr>
            <w:r>
              <w:rPr>
                <w:b/>
                <w:color w:val="000000"/>
              </w:rPr>
              <w:t>10)</w:t>
            </w:r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</w:p>
        </w:tc>
        <w:tc>
          <w:tcPr>
            <w:tcW w:w="2524" w:type="dxa"/>
            <w:vAlign w:val="center"/>
          </w:tcPr>
          <w:p w:rsidR="006019C9" w:rsidRDefault="00032BDA">
            <w:pPr>
              <w:spacing w:after="150"/>
            </w:pPr>
            <w:r>
              <w:rPr>
                <w:b/>
                <w:color w:val="000000"/>
              </w:rPr>
              <w:t>69.10</w:t>
            </w:r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</w:p>
        </w:tc>
        <w:tc>
          <w:tcPr>
            <w:tcW w:w="9807" w:type="dxa"/>
            <w:vAlign w:val="center"/>
          </w:tcPr>
          <w:p w:rsidR="006019C9" w:rsidRDefault="00032BDA">
            <w:pPr>
              <w:spacing w:after="150"/>
            </w:pPr>
            <w:proofErr w:type="spellStart"/>
            <w:r>
              <w:rPr>
                <w:b/>
                <w:color w:val="000000"/>
              </w:rPr>
              <w:t>Правни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послови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изузев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активности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јавних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бележника</w:t>
            </w:r>
            <w:proofErr w:type="spellEnd"/>
            <w:r>
              <w:rPr>
                <w:b/>
                <w:color w:val="000000"/>
              </w:rPr>
              <w:t xml:space="preserve"> и </w:t>
            </w:r>
            <w:proofErr w:type="spellStart"/>
            <w:r>
              <w:rPr>
                <w:b/>
                <w:color w:val="000000"/>
              </w:rPr>
              <w:t>извршитеља</w:t>
            </w:r>
            <w:proofErr w:type="spellEnd"/>
            <w:r>
              <w:rPr>
                <w:b/>
                <w:color w:val="000000"/>
              </w:rPr>
              <w:t>;</w:t>
            </w:r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</w:p>
        </w:tc>
      </w:tr>
      <w:tr w:rsidR="006019C9">
        <w:trPr>
          <w:gridAfter w:val="1"/>
          <w:wAfter w:w="268" w:type="dxa"/>
          <w:trHeight w:val="90"/>
          <w:tblCellSpacing w:w="0" w:type="auto"/>
        </w:trPr>
        <w:tc>
          <w:tcPr>
            <w:tcW w:w="1801" w:type="dxa"/>
            <w:vAlign w:val="center"/>
          </w:tcPr>
          <w:p w:rsidR="006019C9" w:rsidRDefault="00032BDA">
            <w:pPr>
              <w:spacing w:after="150"/>
            </w:pPr>
            <w:r>
              <w:rPr>
                <w:b/>
                <w:color w:val="000000"/>
              </w:rPr>
              <w:t>11)</w:t>
            </w:r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</w:p>
        </w:tc>
        <w:tc>
          <w:tcPr>
            <w:tcW w:w="2524" w:type="dxa"/>
            <w:vAlign w:val="center"/>
          </w:tcPr>
          <w:p w:rsidR="006019C9" w:rsidRDefault="00032BDA">
            <w:pPr>
              <w:spacing w:after="150"/>
            </w:pPr>
            <w:r>
              <w:rPr>
                <w:b/>
                <w:color w:val="000000"/>
              </w:rPr>
              <w:t>75.00</w:t>
            </w:r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</w:p>
        </w:tc>
        <w:tc>
          <w:tcPr>
            <w:tcW w:w="9807" w:type="dxa"/>
            <w:vAlign w:val="center"/>
          </w:tcPr>
          <w:p w:rsidR="006019C9" w:rsidRDefault="00032BDA">
            <w:pPr>
              <w:spacing w:after="150"/>
            </w:pPr>
            <w:proofErr w:type="spellStart"/>
            <w:r>
              <w:rPr>
                <w:b/>
                <w:color w:val="000000"/>
              </w:rPr>
              <w:t>Ветеринарске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делатности</w:t>
            </w:r>
            <w:proofErr w:type="spellEnd"/>
            <w:r>
              <w:rPr>
                <w:b/>
                <w:color w:val="000000"/>
              </w:rPr>
              <w:t xml:space="preserve"> – </w:t>
            </w:r>
            <w:proofErr w:type="spellStart"/>
            <w:r>
              <w:rPr>
                <w:b/>
                <w:color w:val="000000"/>
              </w:rPr>
              <w:t>Примарна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теренска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здравствена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заштита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животиња</w:t>
            </w:r>
            <w:proofErr w:type="spellEnd"/>
            <w:r>
              <w:rPr>
                <w:b/>
                <w:color w:val="000000"/>
              </w:rPr>
              <w:t xml:space="preserve">, </w:t>
            </w:r>
            <w:proofErr w:type="spellStart"/>
            <w:r>
              <w:rPr>
                <w:b/>
                <w:color w:val="000000"/>
              </w:rPr>
              <w:t>послови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из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Програма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мера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здравствене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заштите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животиња</w:t>
            </w:r>
            <w:proofErr w:type="spellEnd"/>
            <w:r>
              <w:rPr>
                <w:b/>
                <w:color w:val="000000"/>
              </w:rPr>
              <w:t xml:space="preserve">, </w:t>
            </w:r>
            <w:proofErr w:type="spellStart"/>
            <w:r>
              <w:rPr>
                <w:b/>
                <w:color w:val="000000"/>
              </w:rPr>
              <w:t>послови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дезинфекције</w:t>
            </w:r>
            <w:proofErr w:type="spellEnd"/>
            <w:r>
              <w:rPr>
                <w:b/>
                <w:color w:val="000000"/>
              </w:rPr>
              <w:t xml:space="preserve"> и </w:t>
            </w:r>
            <w:proofErr w:type="spellStart"/>
            <w:r>
              <w:rPr>
                <w:b/>
                <w:color w:val="000000"/>
              </w:rPr>
              <w:t>дератизације</w:t>
            </w:r>
            <w:proofErr w:type="spellEnd"/>
            <w:r>
              <w:rPr>
                <w:b/>
                <w:color w:val="000000"/>
              </w:rPr>
              <w:t xml:space="preserve"> у </w:t>
            </w:r>
            <w:proofErr w:type="spellStart"/>
            <w:r>
              <w:rPr>
                <w:b/>
                <w:color w:val="000000"/>
              </w:rPr>
              <w:t>објектима</w:t>
            </w:r>
            <w:proofErr w:type="spellEnd"/>
            <w:r>
              <w:rPr>
                <w:b/>
                <w:color w:val="000000"/>
              </w:rPr>
              <w:t xml:space="preserve"> у </w:t>
            </w:r>
            <w:proofErr w:type="spellStart"/>
            <w:r>
              <w:rPr>
                <w:b/>
                <w:color w:val="000000"/>
              </w:rPr>
              <w:t>којима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се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држе</w:t>
            </w:r>
            <w:proofErr w:type="spellEnd"/>
            <w:r>
              <w:rPr>
                <w:b/>
                <w:color w:val="000000"/>
              </w:rPr>
              <w:t xml:space="preserve"> и </w:t>
            </w:r>
            <w:proofErr w:type="spellStart"/>
            <w:r>
              <w:rPr>
                <w:b/>
                <w:color w:val="000000"/>
              </w:rPr>
              <w:t>узгајају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животиње</w:t>
            </w:r>
            <w:proofErr w:type="spellEnd"/>
            <w:r>
              <w:rPr>
                <w:b/>
                <w:color w:val="000000"/>
              </w:rPr>
              <w:t xml:space="preserve"> и </w:t>
            </w:r>
            <w:proofErr w:type="spellStart"/>
            <w:r>
              <w:rPr>
                <w:b/>
                <w:color w:val="000000"/>
              </w:rPr>
              <w:t>активности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на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lastRenderedPageBreak/>
              <w:t>спречавању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појављивања</w:t>
            </w:r>
            <w:proofErr w:type="spellEnd"/>
            <w:r>
              <w:rPr>
                <w:b/>
                <w:color w:val="000000"/>
              </w:rPr>
              <w:t xml:space="preserve">, </w:t>
            </w:r>
            <w:proofErr w:type="spellStart"/>
            <w:r>
              <w:rPr>
                <w:b/>
                <w:color w:val="000000"/>
              </w:rPr>
              <w:t>ширења</w:t>
            </w:r>
            <w:proofErr w:type="spellEnd"/>
            <w:r>
              <w:rPr>
                <w:b/>
                <w:color w:val="000000"/>
              </w:rPr>
              <w:t xml:space="preserve"> и </w:t>
            </w:r>
            <w:proofErr w:type="spellStart"/>
            <w:r>
              <w:rPr>
                <w:b/>
                <w:color w:val="000000"/>
              </w:rPr>
              <w:t>сузбијања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заразних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болести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животиња</w:t>
            </w:r>
            <w:proofErr w:type="spellEnd"/>
            <w:r>
              <w:rPr>
                <w:b/>
                <w:color w:val="000000"/>
              </w:rPr>
              <w:t>;</w:t>
            </w:r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</w:p>
        </w:tc>
      </w:tr>
      <w:tr w:rsidR="006019C9">
        <w:trPr>
          <w:gridAfter w:val="1"/>
          <w:wAfter w:w="268" w:type="dxa"/>
          <w:trHeight w:val="90"/>
          <w:tblCellSpacing w:w="0" w:type="auto"/>
        </w:trPr>
        <w:tc>
          <w:tcPr>
            <w:tcW w:w="1801" w:type="dxa"/>
            <w:vAlign w:val="center"/>
          </w:tcPr>
          <w:p w:rsidR="006019C9" w:rsidRDefault="00032BDA">
            <w:pPr>
              <w:spacing w:after="150"/>
            </w:pPr>
            <w:r>
              <w:rPr>
                <w:b/>
                <w:color w:val="000000"/>
              </w:rPr>
              <w:lastRenderedPageBreak/>
              <w:t>12)</w:t>
            </w:r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</w:p>
        </w:tc>
        <w:tc>
          <w:tcPr>
            <w:tcW w:w="2524" w:type="dxa"/>
            <w:vAlign w:val="center"/>
          </w:tcPr>
          <w:p w:rsidR="006019C9" w:rsidRDefault="00032BDA">
            <w:pPr>
              <w:spacing w:after="150"/>
            </w:pPr>
            <w:r>
              <w:rPr>
                <w:b/>
                <w:color w:val="000000"/>
              </w:rPr>
              <w:t>84.30</w:t>
            </w:r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</w:p>
        </w:tc>
        <w:tc>
          <w:tcPr>
            <w:tcW w:w="9807" w:type="dxa"/>
            <w:vAlign w:val="center"/>
          </w:tcPr>
          <w:p w:rsidR="006019C9" w:rsidRDefault="00032BDA">
            <w:pPr>
              <w:spacing w:after="150"/>
            </w:pPr>
            <w:proofErr w:type="spellStart"/>
            <w:r>
              <w:rPr>
                <w:b/>
                <w:color w:val="000000"/>
              </w:rPr>
              <w:t>Обавезно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социјално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осигурање</w:t>
            </w:r>
            <w:proofErr w:type="spellEnd"/>
            <w:r>
              <w:rPr>
                <w:b/>
                <w:color w:val="000000"/>
              </w:rPr>
              <w:t>;</w:t>
            </w:r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</w:p>
        </w:tc>
      </w:tr>
      <w:tr w:rsidR="006019C9">
        <w:trPr>
          <w:gridAfter w:val="1"/>
          <w:wAfter w:w="268" w:type="dxa"/>
          <w:trHeight w:val="90"/>
          <w:tblCellSpacing w:w="0" w:type="auto"/>
        </w:trPr>
        <w:tc>
          <w:tcPr>
            <w:tcW w:w="1801" w:type="dxa"/>
            <w:vAlign w:val="center"/>
          </w:tcPr>
          <w:p w:rsidR="006019C9" w:rsidRDefault="00032BDA">
            <w:pPr>
              <w:spacing w:after="150"/>
            </w:pPr>
            <w:r>
              <w:rPr>
                <w:b/>
                <w:color w:val="000000"/>
              </w:rPr>
              <w:t>13)</w:t>
            </w:r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</w:p>
        </w:tc>
        <w:tc>
          <w:tcPr>
            <w:tcW w:w="2524" w:type="dxa"/>
            <w:vAlign w:val="center"/>
          </w:tcPr>
          <w:p w:rsidR="006019C9" w:rsidRDefault="00032BDA">
            <w:pPr>
              <w:spacing w:after="150"/>
            </w:pPr>
            <w:r>
              <w:rPr>
                <w:b/>
                <w:color w:val="000000"/>
              </w:rPr>
              <w:t>85</w:t>
            </w:r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</w:p>
        </w:tc>
        <w:tc>
          <w:tcPr>
            <w:tcW w:w="9807" w:type="dxa"/>
            <w:vAlign w:val="center"/>
          </w:tcPr>
          <w:p w:rsidR="006019C9" w:rsidRDefault="00032BDA">
            <w:pPr>
              <w:spacing w:after="150"/>
            </w:pPr>
            <w:proofErr w:type="spellStart"/>
            <w:r>
              <w:rPr>
                <w:b/>
                <w:color w:val="000000"/>
              </w:rPr>
              <w:t>Образовање</w:t>
            </w:r>
            <w:proofErr w:type="spellEnd"/>
            <w:r>
              <w:rPr>
                <w:b/>
                <w:color w:val="000000"/>
              </w:rPr>
              <w:t>,</w:t>
            </w:r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осим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делатности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из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гране</w:t>
            </w:r>
            <w:proofErr w:type="spellEnd"/>
            <w:r>
              <w:rPr>
                <w:b/>
                <w:color w:val="000000"/>
              </w:rPr>
              <w:t xml:space="preserve"> 85.5 – </w:t>
            </w:r>
            <w:proofErr w:type="spellStart"/>
            <w:r>
              <w:rPr>
                <w:b/>
                <w:color w:val="000000"/>
              </w:rPr>
              <w:t>Остало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образовање</w:t>
            </w:r>
            <w:proofErr w:type="spellEnd"/>
            <w:r>
              <w:rPr>
                <w:b/>
                <w:color w:val="000000"/>
              </w:rPr>
              <w:t>;</w:t>
            </w:r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</w:p>
        </w:tc>
      </w:tr>
      <w:tr w:rsidR="006019C9">
        <w:trPr>
          <w:gridAfter w:val="1"/>
          <w:wAfter w:w="268" w:type="dxa"/>
          <w:trHeight w:val="90"/>
          <w:tblCellSpacing w:w="0" w:type="auto"/>
        </w:trPr>
        <w:tc>
          <w:tcPr>
            <w:tcW w:w="1801" w:type="dxa"/>
            <w:vAlign w:val="center"/>
          </w:tcPr>
          <w:p w:rsidR="006019C9" w:rsidRDefault="00032BDA">
            <w:pPr>
              <w:spacing w:after="150"/>
            </w:pPr>
            <w:r>
              <w:rPr>
                <w:b/>
                <w:color w:val="000000"/>
              </w:rPr>
              <w:t>14)</w:t>
            </w:r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</w:p>
        </w:tc>
        <w:tc>
          <w:tcPr>
            <w:tcW w:w="2524" w:type="dxa"/>
            <w:vAlign w:val="center"/>
          </w:tcPr>
          <w:p w:rsidR="006019C9" w:rsidRDefault="00032BDA">
            <w:pPr>
              <w:spacing w:after="150"/>
            </w:pPr>
            <w:r>
              <w:rPr>
                <w:b/>
                <w:color w:val="000000"/>
              </w:rPr>
              <w:t>86</w:t>
            </w:r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</w:p>
        </w:tc>
        <w:tc>
          <w:tcPr>
            <w:tcW w:w="9807" w:type="dxa"/>
            <w:vAlign w:val="center"/>
          </w:tcPr>
          <w:p w:rsidR="006019C9" w:rsidRDefault="00032BDA">
            <w:pPr>
              <w:spacing w:after="150"/>
            </w:pPr>
            <w:proofErr w:type="spellStart"/>
            <w:r>
              <w:rPr>
                <w:b/>
                <w:color w:val="000000"/>
              </w:rPr>
              <w:t>Здравствене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делатности</w:t>
            </w:r>
            <w:proofErr w:type="spellEnd"/>
            <w:r>
              <w:rPr>
                <w:b/>
                <w:color w:val="000000"/>
              </w:rPr>
              <w:t xml:space="preserve"> – </w:t>
            </w:r>
            <w:proofErr w:type="spellStart"/>
            <w:r>
              <w:rPr>
                <w:b/>
                <w:color w:val="000000"/>
              </w:rPr>
              <w:t>здравствене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услуге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које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се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обезбеђују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из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средстава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обавезног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здравственог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осигурања</w:t>
            </w:r>
            <w:proofErr w:type="spellEnd"/>
            <w:r>
              <w:rPr>
                <w:b/>
                <w:color w:val="000000"/>
              </w:rPr>
              <w:t>;</w:t>
            </w:r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</w:p>
        </w:tc>
      </w:tr>
      <w:tr w:rsidR="006019C9">
        <w:trPr>
          <w:gridAfter w:val="1"/>
          <w:wAfter w:w="268" w:type="dxa"/>
          <w:trHeight w:val="90"/>
          <w:tblCellSpacing w:w="0" w:type="auto"/>
        </w:trPr>
        <w:tc>
          <w:tcPr>
            <w:tcW w:w="1801" w:type="dxa"/>
            <w:vAlign w:val="center"/>
          </w:tcPr>
          <w:p w:rsidR="006019C9" w:rsidRDefault="00032BDA">
            <w:pPr>
              <w:spacing w:after="150"/>
            </w:pPr>
            <w:r>
              <w:rPr>
                <w:b/>
                <w:color w:val="000000"/>
              </w:rPr>
              <w:t>15)</w:t>
            </w:r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</w:p>
        </w:tc>
        <w:tc>
          <w:tcPr>
            <w:tcW w:w="2524" w:type="dxa"/>
            <w:vAlign w:val="center"/>
          </w:tcPr>
          <w:p w:rsidR="006019C9" w:rsidRDefault="00032BDA">
            <w:pPr>
              <w:spacing w:after="150"/>
            </w:pPr>
            <w:r>
              <w:rPr>
                <w:b/>
                <w:color w:val="000000"/>
              </w:rPr>
              <w:t>87</w:t>
            </w:r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</w:p>
        </w:tc>
        <w:tc>
          <w:tcPr>
            <w:tcW w:w="9807" w:type="dxa"/>
            <w:vAlign w:val="center"/>
          </w:tcPr>
          <w:p w:rsidR="006019C9" w:rsidRDefault="00032BDA">
            <w:pPr>
              <w:spacing w:after="150"/>
            </w:pPr>
            <w:proofErr w:type="spellStart"/>
            <w:r>
              <w:rPr>
                <w:b/>
                <w:color w:val="000000"/>
              </w:rPr>
              <w:t>Социјална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заштита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са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смештајем</w:t>
            </w:r>
            <w:proofErr w:type="spellEnd"/>
            <w:r>
              <w:rPr>
                <w:b/>
                <w:color w:val="000000"/>
              </w:rPr>
              <w:t>;</w:t>
            </w:r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</w:p>
        </w:tc>
      </w:tr>
      <w:tr w:rsidR="006019C9">
        <w:trPr>
          <w:gridAfter w:val="1"/>
          <w:wAfter w:w="268" w:type="dxa"/>
          <w:trHeight w:val="90"/>
          <w:tblCellSpacing w:w="0" w:type="auto"/>
        </w:trPr>
        <w:tc>
          <w:tcPr>
            <w:tcW w:w="1801" w:type="dxa"/>
            <w:vAlign w:val="center"/>
          </w:tcPr>
          <w:p w:rsidR="006019C9" w:rsidRDefault="00032BDA">
            <w:pPr>
              <w:spacing w:after="150"/>
            </w:pPr>
            <w:r>
              <w:rPr>
                <w:b/>
                <w:color w:val="000000"/>
              </w:rPr>
              <w:t>16)</w:t>
            </w:r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</w:p>
        </w:tc>
        <w:tc>
          <w:tcPr>
            <w:tcW w:w="2524" w:type="dxa"/>
            <w:vAlign w:val="center"/>
          </w:tcPr>
          <w:p w:rsidR="006019C9" w:rsidRDefault="00032BDA">
            <w:pPr>
              <w:spacing w:after="150"/>
            </w:pPr>
            <w:r>
              <w:rPr>
                <w:b/>
                <w:color w:val="000000"/>
              </w:rPr>
              <w:t>88</w:t>
            </w:r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</w:p>
        </w:tc>
        <w:tc>
          <w:tcPr>
            <w:tcW w:w="9807" w:type="dxa"/>
            <w:vAlign w:val="center"/>
          </w:tcPr>
          <w:p w:rsidR="006019C9" w:rsidRDefault="00032BDA">
            <w:pPr>
              <w:spacing w:after="150"/>
            </w:pPr>
            <w:proofErr w:type="spellStart"/>
            <w:r>
              <w:rPr>
                <w:b/>
                <w:color w:val="000000"/>
              </w:rPr>
              <w:t>Социјална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заштита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без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смештаја</w:t>
            </w:r>
            <w:proofErr w:type="spellEnd"/>
            <w:r>
              <w:rPr>
                <w:b/>
                <w:color w:val="000000"/>
              </w:rPr>
              <w:t>;</w:t>
            </w:r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</w:p>
        </w:tc>
      </w:tr>
      <w:tr w:rsidR="006019C9">
        <w:trPr>
          <w:gridAfter w:val="1"/>
          <w:wAfter w:w="268" w:type="dxa"/>
          <w:trHeight w:val="90"/>
          <w:tblCellSpacing w:w="0" w:type="auto"/>
        </w:trPr>
        <w:tc>
          <w:tcPr>
            <w:tcW w:w="1801" w:type="dxa"/>
            <w:vAlign w:val="center"/>
          </w:tcPr>
          <w:p w:rsidR="006019C9" w:rsidRDefault="00032BDA">
            <w:pPr>
              <w:spacing w:after="150"/>
            </w:pPr>
            <w:r>
              <w:rPr>
                <w:b/>
                <w:color w:val="000000"/>
              </w:rPr>
              <w:t>17)</w:t>
            </w:r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</w:p>
        </w:tc>
        <w:tc>
          <w:tcPr>
            <w:tcW w:w="2524" w:type="dxa"/>
            <w:vAlign w:val="center"/>
          </w:tcPr>
          <w:p w:rsidR="006019C9" w:rsidRDefault="00032BDA">
            <w:pPr>
              <w:spacing w:after="150"/>
            </w:pPr>
            <w:r>
              <w:rPr>
                <w:b/>
                <w:color w:val="000000"/>
              </w:rPr>
              <w:t>92</w:t>
            </w:r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</w:p>
        </w:tc>
        <w:tc>
          <w:tcPr>
            <w:tcW w:w="9807" w:type="dxa"/>
            <w:vAlign w:val="center"/>
          </w:tcPr>
          <w:p w:rsidR="006019C9" w:rsidRDefault="00032BDA">
            <w:pPr>
              <w:spacing w:after="150"/>
            </w:pPr>
            <w:proofErr w:type="spellStart"/>
            <w:r>
              <w:rPr>
                <w:b/>
                <w:color w:val="000000"/>
              </w:rPr>
              <w:t>Коцкање</w:t>
            </w:r>
            <w:proofErr w:type="spellEnd"/>
            <w:r>
              <w:rPr>
                <w:b/>
                <w:color w:val="000000"/>
              </w:rPr>
              <w:t xml:space="preserve"> и </w:t>
            </w:r>
            <w:proofErr w:type="spellStart"/>
            <w:r>
              <w:rPr>
                <w:b/>
                <w:color w:val="000000"/>
              </w:rPr>
              <w:t>клађење</w:t>
            </w:r>
            <w:proofErr w:type="spellEnd"/>
            <w:r>
              <w:rPr>
                <w:b/>
                <w:color w:val="000000"/>
              </w:rPr>
              <w:t xml:space="preserve"> у </w:t>
            </w:r>
            <w:proofErr w:type="spellStart"/>
            <w:r>
              <w:rPr>
                <w:b/>
                <w:color w:val="000000"/>
              </w:rPr>
              <w:t>делу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који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се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односи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на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игре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на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срећу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чији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је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приређивач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Државна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лутрија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Србије</w:t>
            </w:r>
            <w:proofErr w:type="spellEnd"/>
            <w:r>
              <w:rPr>
                <w:b/>
                <w:color w:val="000000"/>
              </w:rPr>
              <w:t xml:space="preserve">, </w:t>
            </w:r>
            <w:proofErr w:type="spellStart"/>
            <w:r>
              <w:rPr>
                <w:b/>
                <w:color w:val="000000"/>
              </w:rPr>
              <w:t>као</w:t>
            </w:r>
            <w:proofErr w:type="spellEnd"/>
            <w:r>
              <w:rPr>
                <w:b/>
                <w:color w:val="000000"/>
              </w:rPr>
              <w:t xml:space="preserve"> и </w:t>
            </w:r>
            <w:proofErr w:type="spellStart"/>
            <w:r>
              <w:rPr>
                <w:b/>
                <w:color w:val="000000"/>
              </w:rPr>
              <w:t>за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игре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на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срећу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за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које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приређивач</w:t>
            </w:r>
            <w:proofErr w:type="spellEnd"/>
            <w:r>
              <w:rPr>
                <w:b/>
                <w:color w:val="000000"/>
              </w:rPr>
              <w:t xml:space="preserve"> у </w:t>
            </w:r>
            <w:proofErr w:type="spellStart"/>
            <w:r>
              <w:rPr>
                <w:b/>
                <w:color w:val="000000"/>
              </w:rPr>
              <w:t>електронској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форми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доставља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податке</w:t>
            </w:r>
            <w:proofErr w:type="spellEnd"/>
            <w:r>
              <w:rPr>
                <w:b/>
                <w:color w:val="000000"/>
              </w:rPr>
              <w:t xml:space="preserve"> о </w:t>
            </w:r>
            <w:proofErr w:type="spellStart"/>
            <w:r>
              <w:rPr>
                <w:b/>
                <w:color w:val="000000"/>
              </w:rPr>
              <w:t>извршеном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промету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органу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надлежном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за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игре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на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срећу</w:t>
            </w:r>
            <w:proofErr w:type="spellEnd"/>
            <w:r>
              <w:rPr>
                <w:b/>
                <w:color w:val="000000"/>
              </w:rPr>
              <w:t xml:space="preserve">, </w:t>
            </w:r>
            <w:r>
              <w:rPr>
                <w:b/>
                <w:color w:val="000000"/>
              </w:rPr>
              <w:t xml:space="preserve">у </w:t>
            </w:r>
            <w:proofErr w:type="spellStart"/>
            <w:r>
              <w:rPr>
                <w:b/>
                <w:color w:val="000000"/>
              </w:rPr>
              <w:t>складу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са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прописима</w:t>
            </w:r>
            <w:proofErr w:type="spellEnd"/>
            <w:r>
              <w:rPr>
                <w:b/>
                <w:color w:val="000000"/>
              </w:rPr>
              <w:t>;</w:t>
            </w:r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</w:p>
        </w:tc>
      </w:tr>
      <w:tr w:rsidR="006019C9">
        <w:trPr>
          <w:gridAfter w:val="1"/>
          <w:wAfter w:w="268" w:type="dxa"/>
          <w:trHeight w:val="90"/>
          <w:tblCellSpacing w:w="0" w:type="auto"/>
        </w:trPr>
        <w:tc>
          <w:tcPr>
            <w:tcW w:w="1801" w:type="dxa"/>
            <w:vAlign w:val="center"/>
          </w:tcPr>
          <w:p w:rsidR="006019C9" w:rsidRDefault="00032BDA">
            <w:pPr>
              <w:spacing w:after="150"/>
            </w:pPr>
            <w:r>
              <w:rPr>
                <w:b/>
                <w:color w:val="000000"/>
              </w:rPr>
              <w:t>18)</w:t>
            </w:r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</w:p>
        </w:tc>
        <w:tc>
          <w:tcPr>
            <w:tcW w:w="2524" w:type="dxa"/>
            <w:vAlign w:val="center"/>
          </w:tcPr>
          <w:p w:rsidR="006019C9" w:rsidRDefault="00032BDA">
            <w:pPr>
              <w:spacing w:after="150"/>
            </w:pPr>
            <w:r>
              <w:rPr>
                <w:b/>
                <w:color w:val="000000"/>
              </w:rPr>
              <w:t>94.91</w:t>
            </w:r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</w:p>
        </w:tc>
        <w:tc>
          <w:tcPr>
            <w:tcW w:w="9807" w:type="dxa"/>
            <w:vAlign w:val="center"/>
          </w:tcPr>
          <w:p w:rsidR="006019C9" w:rsidRDefault="00032BDA">
            <w:pPr>
              <w:spacing w:after="150"/>
            </w:pPr>
            <w:proofErr w:type="spellStart"/>
            <w:r>
              <w:rPr>
                <w:b/>
                <w:color w:val="000000"/>
              </w:rPr>
              <w:t>Делатност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верских</w:t>
            </w:r>
            <w:proofErr w:type="spellEnd"/>
            <w:r>
              <w:rPr>
                <w:b/>
                <w:color w:val="000000"/>
              </w:rPr>
              <w:t xml:space="preserve"> организација.</w:t>
            </w:r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</w:p>
        </w:tc>
      </w:tr>
    </w:tbl>
    <w:bookmarkEnd w:id="1"/>
    <w:p w:rsidR="006019C9" w:rsidRDefault="00032BDA">
      <w:pPr>
        <w:spacing w:after="120"/>
      </w:pPr>
      <w:r>
        <w:rPr>
          <w:color w:val="000000"/>
        </w:rPr>
        <w:t> *</w:t>
      </w:r>
      <w:proofErr w:type="spellStart"/>
      <w:r>
        <w:rPr>
          <w:color w:val="000000"/>
        </w:rPr>
        <w:t>Службени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</w:t>
      </w:r>
      <w:proofErr w:type="spellEnd"/>
      <w:r>
        <w:rPr>
          <w:color w:val="000000"/>
        </w:rPr>
        <w:t xml:space="preserve"> РС, </w:t>
      </w:r>
      <w:proofErr w:type="spellStart"/>
      <w:r>
        <w:rPr>
          <w:color w:val="000000"/>
        </w:rPr>
        <w:t>број</w:t>
      </w:r>
      <w:proofErr w:type="spellEnd"/>
      <w:r>
        <w:rPr>
          <w:color w:val="000000"/>
        </w:rPr>
        <w:t xml:space="preserve"> 117/2021</w:t>
      </w:r>
    </w:p>
    <w:p w:rsidR="006019C9" w:rsidRDefault="00032BDA">
      <w:pPr>
        <w:spacing w:after="120"/>
      </w:pPr>
      <w:r>
        <w:rPr>
          <w:color w:val="000000"/>
        </w:rPr>
        <w:t> **</w:t>
      </w:r>
      <w:proofErr w:type="spellStart"/>
      <w:r>
        <w:rPr>
          <w:color w:val="000000"/>
        </w:rPr>
        <w:t>Службени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</w:t>
      </w:r>
      <w:proofErr w:type="spellEnd"/>
      <w:r>
        <w:rPr>
          <w:color w:val="000000"/>
        </w:rPr>
        <w:t xml:space="preserve"> РС, </w:t>
      </w:r>
      <w:proofErr w:type="spellStart"/>
      <w:r>
        <w:rPr>
          <w:color w:val="000000"/>
        </w:rPr>
        <w:t>број</w:t>
      </w:r>
      <w:proofErr w:type="spellEnd"/>
      <w:r>
        <w:rPr>
          <w:color w:val="000000"/>
        </w:rPr>
        <w:t xml:space="preserve"> 51/2022</w:t>
      </w:r>
    </w:p>
    <w:p w:rsidR="006019C9" w:rsidRDefault="00032BDA">
      <w:pPr>
        <w:spacing w:after="120"/>
        <w:jc w:val="center"/>
      </w:pPr>
      <w:proofErr w:type="spellStart"/>
      <w:r>
        <w:rPr>
          <w:color w:val="000000"/>
        </w:rPr>
        <w:t>Члан</w:t>
      </w:r>
      <w:proofErr w:type="spellEnd"/>
      <w:r>
        <w:rPr>
          <w:color w:val="000000"/>
        </w:rPr>
        <w:t xml:space="preserve"> 4.</w:t>
      </w:r>
    </w:p>
    <w:p w:rsidR="006019C9" w:rsidRDefault="00032BDA">
      <w:pPr>
        <w:spacing w:after="150"/>
      </w:pPr>
      <w:proofErr w:type="spellStart"/>
      <w:r>
        <w:rPr>
          <w:color w:val="000000"/>
        </w:rPr>
        <w:t>Делатностима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које</w:t>
      </w:r>
      <w:proofErr w:type="spellEnd"/>
      <w:r>
        <w:rPr>
          <w:color w:val="000000"/>
        </w:rPr>
        <w:t xml:space="preserve">, у </w:t>
      </w:r>
      <w:proofErr w:type="spellStart"/>
      <w:r>
        <w:rPr>
          <w:color w:val="000000"/>
        </w:rPr>
        <w:t>смислу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 xml:space="preserve"> 1. </w:t>
      </w:r>
      <w:proofErr w:type="spellStart"/>
      <w:r>
        <w:rPr>
          <w:color w:val="000000"/>
        </w:rPr>
        <w:t>ове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уредбе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постоји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обавеза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евидентирања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промета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мало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примљених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аванса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промет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мало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преко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електронског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фискалног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уређаја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сматрају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и:</w:t>
      </w:r>
    </w:p>
    <w:p w:rsidR="006019C9" w:rsidRDefault="00032BDA">
      <w:pPr>
        <w:spacing w:after="150"/>
      </w:pPr>
      <w:r>
        <w:rPr>
          <w:b/>
          <w:color w:val="000000"/>
        </w:rPr>
        <w:t xml:space="preserve">– </w:t>
      </w:r>
      <w:proofErr w:type="spellStart"/>
      <w:r>
        <w:rPr>
          <w:b/>
          <w:color w:val="000000"/>
        </w:rPr>
        <w:t>делатности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из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Закона</w:t>
      </w:r>
      <w:proofErr w:type="spellEnd"/>
      <w:r>
        <w:rPr>
          <w:b/>
          <w:color w:val="000000"/>
        </w:rPr>
        <w:t xml:space="preserve"> о </w:t>
      </w:r>
      <w:proofErr w:type="spellStart"/>
      <w:r>
        <w:rPr>
          <w:b/>
          <w:color w:val="000000"/>
        </w:rPr>
        <w:t>комуналним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делатностима</w:t>
      </w:r>
      <w:proofErr w:type="spellEnd"/>
      <w:r>
        <w:rPr>
          <w:b/>
          <w:color w:val="000000"/>
        </w:rPr>
        <w:t xml:space="preserve"> („</w:t>
      </w:r>
      <w:proofErr w:type="spellStart"/>
      <w:r>
        <w:rPr>
          <w:b/>
          <w:color w:val="000000"/>
        </w:rPr>
        <w:t>Службени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гласник</w:t>
      </w:r>
      <w:proofErr w:type="spellEnd"/>
      <w:r>
        <w:rPr>
          <w:b/>
          <w:color w:val="000000"/>
        </w:rPr>
        <w:t xml:space="preserve"> РС”, </w:t>
      </w:r>
      <w:proofErr w:type="spellStart"/>
      <w:r>
        <w:rPr>
          <w:b/>
          <w:color w:val="000000"/>
        </w:rPr>
        <w:t>бр</w:t>
      </w:r>
      <w:proofErr w:type="spellEnd"/>
      <w:r>
        <w:rPr>
          <w:b/>
          <w:color w:val="000000"/>
        </w:rPr>
        <w:t xml:space="preserve">. 88/11, 104/16 и 95/18), </w:t>
      </w:r>
      <w:proofErr w:type="spellStart"/>
      <w:r>
        <w:rPr>
          <w:b/>
          <w:color w:val="000000"/>
        </w:rPr>
        <w:t>осим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следећих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комуналних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делатности</w:t>
      </w:r>
      <w:proofErr w:type="spellEnd"/>
      <w:r>
        <w:rPr>
          <w:b/>
          <w:color w:val="000000"/>
        </w:rPr>
        <w:t xml:space="preserve">: </w:t>
      </w:r>
      <w:proofErr w:type="spellStart"/>
      <w:r>
        <w:rPr>
          <w:b/>
          <w:color w:val="000000"/>
        </w:rPr>
        <w:t>управљање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гробљима</w:t>
      </w:r>
      <w:proofErr w:type="spellEnd"/>
      <w:r>
        <w:rPr>
          <w:b/>
          <w:color w:val="000000"/>
        </w:rPr>
        <w:t xml:space="preserve"> и </w:t>
      </w:r>
      <w:proofErr w:type="spellStart"/>
      <w:r>
        <w:rPr>
          <w:b/>
          <w:color w:val="000000"/>
        </w:rPr>
        <w:t>сахрањивањ</w:t>
      </w:r>
      <w:r>
        <w:rPr>
          <w:b/>
          <w:color w:val="000000"/>
        </w:rPr>
        <w:t>е</w:t>
      </w:r>
      <w:proofErr w:type="spellEnd"/>
      <w:r>
        <w:rPr>
          <w:b/>
          <w:color w:val="000000"/>
        </w:rPr>
        <w:t xml:space="preserve">; </w:t>
      </w:r>
      <w:proofErr w:type="spellStart"/>
      <w:r>
        <w:rPr>
          <w:b/>
          <w:color w:val="000000"/>
        </w:rPr>
        <w:t>погребна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делатност</w:t>
      </w:r>
      <w:proofErr w:type="spellEnd"/>
      <w:r>
        <w:rPr>
          <w:b/>
          <w:color w:val="000000"/>
        </w:rPr>
        <w:t xml:space="preserve">; </w:t>
      </w:r>
      <w:proofErr w:type="spellStart"/>
      <w:r>
        <w:rPr>
          <w:b/>
          <w:color w:val="000000"/>
        </w:rPr>
        <w:t>управљање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јавним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паркиралиштима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која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не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наплаћују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путем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трећих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лица</w:t>
      </w:r>
      <w:proofErr w:type="spellEnd"/>
      <w:r>
        <w:rPr>
          <w:b/>
          <w:color w:val="000000"/>
        </w:rPr>
        <w:t xml:space="preserve">, </w:t>
      </w:r>
      <w:proofErr w:type="spellStart"/>
      <w:r>
        <w:rPr>
          <w:b/>
          <w:color w:val="000000"/>
        </w:rPr>
        <w:t>односно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телекомуникационих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оператора</w:t>
      </w:r>
      <w:proofErr w:type="spellEnd"/>
      <w:r>
        <w:rPr>
          <w:b/>
          <w:color w:val="000000"/>
        </w:rPr>
        <w:t xml:space="preserve"> и </w:t>
      </w:r>
      <w:proofErr w:type="spellStart"/>
      <w:r>
        <w:rPr>
          <w:b/>
          <w:color w:val="000000"/>
        </w:rPr>
        <w:t>пружањe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услуга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на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пијацама</w:t>
      </w:r>
      <w:proofErr w:type="spellEnd"/>
      <w:r>
        <w:rPr>
          <w:b/>
          <w:color w:val="000000"/>
        </w:rPr>
        <w:t xml:space="preserve">, и </w:t>
      </w:r>
      <w:proofErr w:type="spellStart"/>
      <w:r>
        <w:rPr>
          <w:b/>
          <w:color w:val="000000"/>
        </w:rPr>
        <w:t>то</w:t>
      </w:r>
      <w:proofErr w:type="spellEnd"/>
      <w:r>
        <w:rPr>
          <w:b/>
          <w:color w:val="000000"/>
        </w:rPr>
        <w:t xml:space="preserve">: </w:t>
      </w:r>
      <w:proofErr w:type="spellStart"/>
      <w:r>
        <w:rPr>
          <w:b/>
          <w:color w:val="000000"/>
        </w:rPr>
        <w:t>издавање</w:t>
      </w:r>
      <w:proofErr w:type="spellEnd"/>
      <w:r>
        <w:rPr>
          <w:b/>
          <w:color w:val="000000"/>
        </w:rPr>
        <w:t xml:space="preserve"> у </w:t>
      </w:r>
      <w:proofErr w:type="spellStart"/>
      <w:r>
        <w:rPr>
          <w:b/>
          <w:color w:val="000000"/>
        </w:rPr>
        <w:t>закуп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објеката</w:t>
      </w:r>
      <w:proofErr w:type="spellEnd"/>
      <w:r>
        <w:rPr>
          <w:b/>
          <w:color w:val="000000"/>
        </w:rPr>
        <w:t xml:space="preserve">, </w:t>
      </w:r>
      <w:proofErr w:type="spellStart"/>
      <w:r>
        <w:rPr>
          <w:b/>
          <w:color w:val="000000"/>
        </w:rPr>
        <w:t>тезги</w:t>
      </w:r>
      <w:proofErr w:type="spellEnd"/>
      <w:r>
        <w:rPr>
          <w:b/>
          <w:color w:val="000000"/>
        </w:rPr>
        <w:t xml:space="preserve"> и </w:t>
      </w:r>
      <w:proofErr w:type="spellStart"/>
      <w:r>
        <w:rPr>
          <w:b/>
          <w:color w:val="000000"/>
        </w:rPr>
        <w:t>простора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на</w:t>
      </w:r>
      <w:proofErr w:type="spellEnd"/>
      <w:r>
        <w:rPr>
          <w:b/>
          <w:color w:val="000000"/>
        </w:rPr>
        <w:t xml:space="preserve"> </w:t>
      </w:r>
      <w:proofErr w:type="spellStart"/>
      <w:proofErr w:type="gramStart"/>
      <w:r>
        <w:rPr>
          <w:b/>
          <w:color w:val="000000"/>
        </w:rPr>
        <w:t>њима</w:t>
      </w:r>
      <w:proofErr w:type="spellEnd"/>
      <w:r>
        <w:rPr>
          <w:b/>
          <w:color w:val="000000"/>
        </w:rPr>
        <w:t>;</w:t>
      </w:r>
      <w:r>
        <w:rPr>
          <w:rFonts w:ascii="Calibri"/>
          <w:b/>
          <w:color w:val="000000"/>
          <w:vertAlign w:val="superscript"/>
        </w:rPr>
        <w:t>*</w:t>
      </w:r>
      <w:proofErr w:type="gramEnd"/>
    </w:p>
    <w:p w:rsidR="006019C9" w:rsidRDefault="00032BDA">
      <w:pPr>
        <w:spacing w:after="150"/>
      </w:pPr>
      <w:r>
        <w:rPr>
          <w:color w:val="000000"/>
        </w:rPr>
        <w:t xml:space="preserve">– </w:t>
      </w:r>
      <w:proofErr w:type="spellStart"/>
      <w:r>
        <w:rPr>
          <w:color w:val="000000"/>
        </w:rPr>
        <w:t>послови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Правилника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одређива</w:t>
      </w:r>
      <w:r>
        <w:rPr>
          <w:color w:val="000000"/>
        </w:rPr>
        <w:t>њу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послова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који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сматрају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старим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уметничким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занатима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односно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пословима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домаће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радиности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начину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сертификовања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истих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вођењу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посебне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евиденције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издатих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сертификата</w:t>
      </w:r>
      <w:proofErr w:type="spellEnd"/>
      <w:r>
        <w:rPr>
          <w:color w:val="000000"/>
        </w:rPr>
        <w:t xml:space="preserve"> („</w:t>
      </w:r>
      <w:proofErr w:type="spellStart"/>
      <w:r>
        <w:rPr>
          <w:color w:val="000000"/>
        </w:rPr>
        <w:t>Службени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</w:t>
      </w:r>
      <w:proofErr w:type="spellEnd"/>
      <w:r>
        <w:rPr>
          <w:color w:val="000000"/>
        </w:rPr>
        <w:t xml:space="preserve"> РС”, </w:t>
      </w:r>
      <w:proofErr w:type="spellStart"/>
      <w:r>
        <w:rPr>
          <w:color w:val="000000"/>
        </w:rPr>
        <w:t>број</w:t>
      </w:r>
      <w:proofErr w:type="spellEnd"/>
      <w:r>
        <w:rPr>
          <w:color w:val="000000"/>
        </w:rPr>
        <w:t xml:space="preserve"> 56/12), </w:t>
      </w:r>
      <w:proofErr w:type="spellStart"/>
      <w:r>
        <w:rPr>
          <w:color w:val="000000"/>
        </w:rPr>
        <w:t>осим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каменорезачког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заната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 xml:space="preserve"> 2. </w:t>
      </w:r>
      <w:proofErr w:type="spellStart"/>
      <w:r>
        <w:rPr>
          <w:color w:val="000000"/>
        </w:rPr>
        <w:t>став</w:t>
      </w:r>
      <w:proofErr w:type="spellEnd"/>
      <w:r>
        <w:rPr>
          <w:color w:val="000000"/>
        </w:rPr>
        <w:t xml:space="preserve"> 2. </w:t>
      </w:r>
      <w:proofErr w:type="spellStart"/>
      <w:r>
        <w:rPr>
          <w:color w:val="000000"/>
        </w:rPr>
        <w:t>тач</w:t>
      </w:r>
      <w:r>
        <w:rPr>
          <w:color w:val="000000"/>
        </w:rPr>
        <w:t>ка</w:t>
      </w:r>
      <w:proofErr w:type="spellEnd"/>
      <w:r>
        <w:rPr>
          <w:color w:val="000000"/>
        </w:rPr>
        <w:t xml:space="preserve"> 26) </w:t>
      </w:r>
      <w:proofErr w:type="spellStart"/>
      <w:r>
        <w:rPr>
          <w:color w:val="000000"/>
        </w:rPr>
        <w:t>тог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правилника</w:t>
      </w:r>
      <w:proofErr w:type="spellEnd"/>
      <w:r>
        <w:rPr>
          <w:color w:val="000000"/>
        </w:rPr>
        <w:t>:</w:t>
      </w:r>
    </w:p>
    <w:p w:rsidR="006019C9" w:rsidRDefault="00032BDA">
      <w:pPr>
        <w:spacing w:after="150"/>
      </w:pPr>
      <w:r>
        <w:rPr>
          <w:color w:val="000000"/>
        </w:rPr>
        <w:t xml:space="preserve">– </w:t>
      </w:r>
      <w:proofErr w:type="spellStart"/>
      <w:r>
        <w:rPr>
          <w:color w:val="000000"/>
        </w:rPr>
        <w:t>поједине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делатности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оквиру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следећих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група</w:t>
      </w:r>
      <w:proofErr w:type="spellEnd"/>
      <w:r>
        <w:rPr>
          <w:color w:val="000000"/>
        </w:rPr>
        <w:t xml:space="preserve">, и </w:t>
      </w:r>
      <w:proofErr w:type="spellStart"/>
      <w:r>
        <w:rPr>
          <w:color w:val="000000"/>
        </w:rPr>
        <w:t>то</w:t>
      </w:r>
      <w:proofErr w:type="spellEnd"/>
      <w:r>
        <w:rPr>
          <w:color w:val="000000"/>
        </w:rPr>
        <w:t>:</w:t>
      </w:r>
    </w:p>
    <w:tbl>
      <w:tblPr>
        <w:tblW w:w="0" w:type="auto"/>
        <w:tblCellSpacing w:w="0" w:type="auto"/>
        <w:tblLook w:val="04A0" w:firstRow="1" w:lastRow="0" w:firstColumn="1" w:lastColumn="0" w:noHBand="0" w:noVBand="1"/>
      </w:tblPr>
      <w:tblGrid>
        <w:gridCol w:w="2258"/>
        <w:gridCol w:w="6985"/>
      </w:tblGrid>
      <w:tr w:rsidR="006019C9">
        <w:trPr>
          <w:trHeight w:val="90"/>
          <w:tblCellSpacing w:w="0" w:type="auto"/>
        </w:trPr>
        <w:tc>
          <w:tcPr>
            <w:tcW w:w="3333" w:type="dxa"/>
            <w:vAlign w:val="center"/>
          </w:tcPr>
          <w:p w:rsidR="006019C9" w:rsidRDefault="00032BDA">
            <w:pPr>
              <w:spacing w:after="150"/>
            </w:pPr>
            <w:bookmarkStart w:id="2" w:name="table004"/>
            <w:r>
              <w:rPr>
                <w:color w:val="000000"/>
              </w:rPr>
              <w:lastRenderedPageBreak/>
              <w:t>47.99</w:t>
            </w:r>
          </w:p>
        </w:tc>
        <w:tc>
          <w:tcPr>
            <w:tcW w:w="11067" w:type="dxa"/>
            <w:vAlign w:val="center"/>
          </w:tcPr>
          <w:p w:rsidR="006019C9" w:rsidRDefault="00032BDA">
            <w:pPr>
              <w:spacing w:after="150"/>
            </w:pPr>
            <w:proofErr w:type="spellStart"/>
            <w:r>
              <w:rPr>
                <w:color w:val="000000"/>
              </w:rPr>
              <w:t>Остала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трговина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на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мало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изван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продавница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тезги</w:t>
            </w:r>
            <w:proofErr w:type="spellEnd"/>
            <w:r>
              <w:rPr>
                <w:color w:val="000000"/>
              </w:rPr>
              <w:t xml:space="preserve"> и </w:t>
            </w:r>
            <w:proofErr w:type="spellStart"/>
            <w:r>
              <w:rPr>
                <w:color w:val="000000"/>
              </w:rPr>
              <w:t>пијаца</w:t>
            </w:r>
            <w:proofErr w:type="spellEnd"/>
            <w:r>
              <w:rPr>
                <w:color w:val="000000"/>
              </w:rPr>
              <w:t xml:space="preserve"> – </w:t>
            </w:r>
            <w:proofErr w:type="spellStart"/>
            <w:r>
              <w:rPr>
                <w:color w:val="000000"/>
              </w:rPr>
              <w:t>продаја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преко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путујућих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продаваца</w:t>
            </w:r>
            <w:proofErr w:type="spellEnd"/>
            <w:r>
              <w:rPr>
                <w:color w:val="000000"/>
              </w:rPr>
              <w:t xml:space="preserve"> – </w:t>
            </w:r>
            <w:proofErr w:type="spellStart"/>
            <w:r>
              <w:rPr>
                <w:color w:val="000000"/>
              </w:rPr>
              <w:t>улична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продаја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сладоледа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лозова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кокица</w:t>
            </w:r>
            <w:proofErr w:type="spellEnd"/>
            <w:r>
              <w:rPr>
                <w:color w:val="000000"/>
              </w:rPr>
              <w:t xml:space="preserve"> и </w:t>
            </w:r>
            <w:proofErr w:type="spellStart"/>
            <w:r>
              <w:rPr>
                <w:color w:val="000000"/>
              </w:rPr>
              <w:t>штампе</w:t>
            </w:r>
            <w:proofErr w:type="spellEnd"/>
            <w:r>
              <w:rPr>
                <w:color w:val="000000"/>
              </w:rPr>
              <w:t xml:space="preserve"> – </w:t>
            </w:r>
            <w:proofErr w:type="spellStart"/>
            <w:r>
              <w:rPr>
                <w:color w:val="000000"/>
              </w:rPr>
              <w:t>колпортери</w:t>
            </w:r>
            <w:proofErr w:type="spellEnd"/>
            <w:r>
              <w:rPr>
                <w:color w:val="000000"/>
              </w:rPr>
              <w:t>;</w:t>
            </w:r>
          </w:p>
        </w:tc>
      </w:tr>
      <w:tr w:rsidR="006019C9">
        <w:trPr>
          <w:trHeight w:val="90"/>
          <w:tblCellSpacing w:w="0" w:type="auto"/>
        </w:trPr>
        <w:tc>
          <w:tcPr>
            <w:tcW w:w="3333" w:type="dxa"/>
            <w:vAlign w:val="center"/>
          </w:tcPr>
          <w:p w:rsidR="006019C9" w:rsidRDefault="00032BDA">
            <w:pPr>
              <w:spacing w:after="150"/>
            </w:pPr>
            <w:r>
              <w:rPr>
                <w:color w:val="000000"/>
              </w:rPr>
              <w:t>96.09</w:t>
            </w:r>
          </w:p>
        </w:tc>
        <w:tc>
          <w:tcPr>
            <w:tcW w:w="11067" w:type="dxa"/>
            <w:vAlign w:val="center"/>
          </w:tcPr>
          <w:p w:rsidR="006019C9" w:rsidRDefault="00032BDA">
            <w:pPr>
              <w:spacing w:after="150"/>
            </w:pPr>
            <w:proofErr w:type="spellStart"/>
            <w:r>
              <w:rPr>
                <w:color w:val="000000"/>
              </w:rPr>
              <w:t>Остале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непоменуте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личне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услужне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делатности</w:t>
            </w:r>
            <w:proofErr w:type="spellEnd"/>
            <w:r>
              <w:rPr>
                <w:color w:val="000000"/>
              </w:rPr>
              <w:t xml:space="preserve"> – </w:t>
            </w:r>
            <w:proofErr w:type="spellStart"/>
            <w:r>
              <w:rPr>
                <w:b/>
                <w:color w:val="000000"/>
              </w:rPr>
              <w:t>активност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чистача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ципела</w:t>
            </w:r>
            <w:proofErr w:type="spellEnd"/>
            <w:r>
              <w:rPr>
                <w:b/>
                <w:color w:val="000000"/>
              </w:rPr>
              <w:t xml:space="preserve"> и носача.</w:t>
            </w:r>
            <w:r>
              <w:rPr>
                <w:rFonts w:ascii="Calibri"/>
                <w:b/>
                <w:color w:val="000000"/>
                <w:vertAlign w:val="superscript"/>
              </w:rPr>
              <w:t>*</w:t>
            </w:r>
          </w:p>
        </w:tc>
      </w:tr>
    </w:tbl>
    <w:bookmarkEnd w:id="2"/>
    <w:p w:rsidR="006019C9" w:rsidRDefault="00032BDA">
      <w:pPr>
        <w:spacing w:after="120"/>
      </w:pPr>
      <w:r>
        <w:rPr>
          <w:color w:val="000000"/>
        </w:rPr>
        <w:t> *</w:t>
      </w:r>
      <w:proofErr w:type="spellStart"/>
      <w:r>
        <w:rPr>
          <w:color w:val="000000"/>
        </w:rPr>
        <w:t>Службени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</w:t>
      </w:r>
      <w:proofErr w:type="spellEnd"/>
      <w:r>
        <w:rPr>
          <w:color w:val="000000"/>
        </w:rPr>
        <w:t xml:space="preserve"> РС, </w:t>
      </w:r>
      <w:proofErr w:type="spellStart"/>
      <w:r>
        <w:rPr>
          <w:color w:val="000000"/>
        </w:rPr>
        <w:t>број</w:t>
      </w:r>
      <w:proofErr w:type="spellEnd"/>
      <w:r>
        <w:rPr>
          <w:color w:val="000000"/>
        </w:rPr>
        <w:t xml:space="preserve"> 117/2021</w:t>
      </w:r>
    </w:p>
    <w:p w:rsidR="006019C9" w:rsidRDefault="00032BDA">
      <w:pPr>
        <w:spacing w:after="120"/>
        <w:jc w:val="center"/>
      </w:pPr>
      <w:proofErr w:type="spellStart"/>
      <w:r>
        <w:rPr>
          <w:b/>
          <w:color w:val="000000"/>
        </w:rPr>
        <w:t>Члан</w:t>
      </w:r>
      <w:proofErr w:type="spellEnd"/>
      <w:r>
        <w:rPr>
          <w:b/>
          <w:color w:val="000000"/>
        </w:rPr>
        <w:t xml:space="preserve"> 4а</w:t>
      </w:r>
      <w:r>
        <w:rPr>
          <w:rFonts w:ascii="Calibri"/>
          <w:b/>
          <w:color w:val="000000"/>
          <w:vertAlign w:val="superscript"/>
        </w:rPr>
        <w:t>*</w:t>
      </w:r>
    </w:p>
    <w:p w:rsidR="006019C9" w:rsidRDefault="00032BDA">
      <w:pPr>
        <w:spacing w:after="150"/>
      </w:pPr>
      <w:proofErr w:type="spellStart"/>
      <w:r>
        <w:rPr>
          <w:b/>
          <w:color w:val="000000"/>
        </w:rPr>
        <w:t>Обвезници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фискализације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који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баве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продајом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добара</w:t>
      </w:r>
      <w:proofErr w:type="spellEnd"/>
      <w:r>
        <w:rPr>
          <w:b/>
          <w:color w:val="000000"/>
        </w:rPr>
        <w:t xml:space="preserve"> и </w:t>
      </w:r>
      <w:proofErr w:type="spellStart"/>
      <w:r>
        <w:rPr>
          <w:b/>
          <w:color w:val="000000"/>
        </w:rPr>
        <w:t>услуга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на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пијачним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тезгама</w:t>
      </w:r>
      <w:proofErr w:type="spellEnd"/>
      <w:r>
        <w:rPr>
          <w:b/>
          <w:color w:val="000000"/>
        </w:rPr>
        <w:t xml:space="preserve"> и </w:t>
      </w:r>
      <w:proofErr w:type="spellStart"/>
      <w:r>
        <w:rPr>
          <w:b/>
          <w:color w:val="000000"/>
        </w:rPr>
        <w:t>сличним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објектима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немају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обавезу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евидентирањ</w:t>
      </w:r>
      <w:r>
        <w:rPr>
          <w:b/>
          <w:color w:val="000000"/>
        </w:rPr>
        <w:t>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промета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на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мало</w:t>
      </w:r>
      <w:proofErr w:type="spellEnd"/>
      <w:r>
        <w:rPr>
          <w:b/>
          <w:color w:val="000000"/>
        </w:rPr>
        <w:t xml:space="preserve"> и </w:t>
      </w:r>
      <w:proofErr w:type="spellStart"/>
      <w:r>
        <w:rPr>
          <w:b/>
          <w:color w:val="000000"/>
        </w:rPr>
        <w:t>примљених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аванса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за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промет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на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мало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преко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електронског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фискалног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уређаја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почев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од</w:t>
      </w:r>
      <w:proofErr w:type="spellEnd"/>
      <w:r>
        <w:rPr>
          <w:b/>
          <w:color w:val="000000"/>
        </w:rPr>
        <w:t xml:space="preserve"> 1. </w:t>
      </w:r>
      <w:proofErr w:type="spellStart"/>
      <w:r>
        <w:rPr>
          <w:b/>
          <w:color w:val="000000"/>
        </w:rPr>
        <w:t>маја</w:t>
      </w:r>
      <w:proofErr w:type="spellEnd"/>
      <w:r>
        <w:rPr>
          <w:b/>
          <w:color w:val="000000"/>
        </w:rPr>
        <w:t xml:space="preserve"> 2022. </w:t>
      </w:r>
      <w:proofErr w:type="spellStart"/>
      <w:r>
        <w:rPr>
          <w:b/>
          <w:color w:val="000000"/>
        </w:rPr>
        <w:t>године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закључно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са</w:t>
      </w:r>
      <w:proofErr w:type="spellEnd"/>
      <w:r>
        <w:rPr>
          <w:b/>
          <w:color w:val="000000"/>
        </w:rPr>
        <w:t xml:space="preserve"> 31. </w:t>
      </w:r>
      <w:proofErr w:type="spellStart"/>
      <w:r>
        <w:rPr>
          <w:b/>
          <w:color w:val="000000"/>
        </w:rPr>
        <w:t>децембром</w:t>
      </w:r>
      <w:proofErr w:type="spellEnd"/>
      <w:r>
        <w:rPr>
          <w:b/>
          <w:color w:val="000000"/>
        </w:rPr>
        <w:t xml:space="preserve"> 2022. </w:t>
      </w:r>
      <w:proofErr w:type="gramStart"/>
      <w:r>
        <w:rPr>
          <w:b/>
          <w:color w:val="000000"/>
        </w:rPr>
        <w:t>године.</w:t>
      </w:r>
      <w:r>
        <w:rPr>
          <w:rFonts w:ascii="Calibri"/>
          <w:b/>
          <w:color w:val="000000"/>
          <w:vertAlign w:val="superscript"/>
        </w:rPr>
        <w:t>*</w:t>
      </w:r>
      <w:proofErr w:type="gramEnd"/>
    </w:p>
    <w:p w:rsidR="006019C9" w:rsidRDefault="00032BDA">
      <w:pPr>
        <w:spacing w:after="120"/>
      </w:pPr>
      <w:r>
        <w:rPr>
          <w:color w:val="000000"/>
        </w:rPr>
        <w:t> *</w:t>
      </w:r>
      <w:proofErr w:type="spellStart"/>
      <w:r>
        <w:rPr>
          <w:color w:val="000000"/>
        </w:rPr>
        <w:t>Службени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</w:t>
      </w:r>
      <w:proofErr w:type="spellEnd"/>
      <w:r>
        <w:rPr>
          <w:color w:val="000000"/>
        </w:rPr>
        <w:t xml:space="preserve"> РС, </w:t>
      </w:r>
      <w:proofErr w:type="spellStart"/>
      <w:r>
        <w:rPr>
          <w:color w:val="000000"/>
        </w:rPr>
        <w:t>број</w:t>
      </w:r>
      <w:proofErr w:type="spellEnd"/>
      <w:r>
        <w:rPr>
          <w:color w:val="000000"/>
        </w:rPr>
        <w:t xml:space="preserve"> 51/2022</w:t>
      </w:r>
    </w:p>
    <w:p w:rsidR="006019C9" w:rsidRDefault="00032BDA">
      <w:pPr>
        <w:spacing w:after="150"/>
        <w:jc w:val="center"/>
      </w:pPr>
      <w:proofErr w:type="spellStart"/>
      <w:r>
        <w:rPr>
          <w:b/>
          <w:color w:val="000000"/>
        </w:rPr>
        <w:t>Члан</w:t>
      </w:r>
      <w:proofErr w:type="spellEnd"/>
      <w:r>
        <w:rPr>
          <w:b/>
          <w:color w:val="000000"/>
        </w:rPr>
        <w:t xml:space="preserve"> </w:t>
      </w:r>
      <w:proofErr w:type="gramStart"/>
      <w:r>
        <w:rPr>
          <w:b/>
          <w:color w:val="000000"/>
        </w:rPr>
        <w:t>5.</w:t>
      </w:r>
      <w:r>
        <w:rPr>
          <w:rFonts w:ascii="Calibri"/>
          <w:b/>
          <w:color w:val="000000"/>
          <w:vertAlign w:val="superscript"/>
        </w:rPr>
        <w:t>*</w:t>
      </w:r>
      <w:proofErr w:type="gramEnd"/>
    </w:p>
    <w:p w:rsidR="006019C9" w:rsidRDefault="00032BDA">
      <w:pPr>
        <w:spacing w:after="150"/>
      </w:pPr>
      <w:proofErr w:type="spellStart"/>
      <w:r>
        <w:rPr>
          <w:b/>
          <w:color w:val="000000"/>
        </w:rPr>
        <w:t>Уредба</w:t>
      </w:r>
      <w:proofErr w:type="spellEnd"/>
      <w:r>
        <w:rPr>
          <w:b/>
          <w:color w:val="000000"/>
        </w:rPr>
        <w:t xml:space="preserve"> о </w:t>
      </w:r>
      <w:proofErr w:type="spellStart"/>
      <w:r>
        <w:rPr>
          <w:b/>
          <w:color w:val="000000"/>
        </w:rPr>
        <w:t>одређивању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делатности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код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чијег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обављањ</w:t>
      </w:r>
      <w:r>
        <w:rPr>
          <w:b/>
          <w:color w:val="000000"/>
        </w:rPr>
        <w:t>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не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постоји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обавеза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евидентирања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промета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преко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фискалне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касе</w:t>
      </w:r>
      <w:proofErr w:type="spellEnd"/>
      <w:r>
        <w:rPr>
          <w:b/>
          <w:color w:val="000000"/>
        </w:rPr>
        <w:t xml:space="preserve"> („</w:t>
      </w:r>
      <w:proofErr w:type="spellStart"/>
      <w:r>
        <w:rPr>
          <w:b/>
          <w:color w:val="000000"/>
        </w:rPr>
        <w:t>Службени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гласник</w:t>
      </w:r>
      <w:proofErr w:type="spellEnd"/>
      <w:r>
        <w:rPr>
          <w:b/>
          <w:color w:val="000000"/>
        </w:rPr>
        <w:t xml:space="preserve"> РС”, </w:t>
      </w:r>
      <w:proofErr w:type="spellStart"/>
      <w:r>
        <w:rPr>
          <w:b/>
          <w:color w:val="000000"/>
        </w:rPr>
        <w:t>бр</w:t>
      </w:r>
      <w:proofErr w:type="spellEnd"/>
      <w:r>
        <w:rPr>
          <w:b/>
          <w:color w:val="000000"/>
        </w:rPr>
        <w:t xml:space="preserve">. 61/10, 101/10, 94/11, 83/12, 59/13 и 100/14) </w:t>
      </w:r>
      <w:proofErr w:type="spellStart"/>
      <w:r>
        <w:rPr>
          <w:b/>
          <w:color w:val="000000"/>
        </w:rPr>
        <w:t>престаје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да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важи</w:t>
      </w:r>
      <w:proofErr w:type="spellEnd"/>
      <w:r>
        <w:rPr>
          <w:b/>
          <w:color w:val="000000"/>
        </w:rPr>
        <w:t xml:space="preserve"> 1. </w:t>
      </w:r>
      <w:proofErr w:type="spellStart"/>
      <w:r>
        <w:rPr>
          <w:b/>
          <w:color w:val="000000"/>
        </w:rPr>
        <w:t>маја</w:t>
      </w:r>
      <w:proofErr w:type="spellEnd"/>
      <w:r>
        <w:rPr>
          <w:b/>
          <w:color w:val="000000"/>
        </w:rPr>
        <w:t xml:space="preserve"> 2022. </w:t>
      </w:r>
      <w:proofErr w:type="gramStart"/>
      <w:r>
        <w:rPr>
          <w:b/>
          <w:color w:val="000000"/>
        </w:rPr>
        <w:t>године.</w:t>
      </w:r>
      <w:r>
        <w:rPr>
          <w:rFonts w:ascii="Calibri"/>
          <w:b/>
          <w:color w:val="000000"/>
          <w:vertAlign w:val="superscript"/>
        </w:rPr>
        <w:t>*</w:t>
      </w:r>
      <w:proofErr w:type="gramEnd"/>
    </w:p>
    <w:p w:rsidR="006019C9" w:rsidRDefault="00032BDA">
      <w:pPr>
        <w:spacing w:after="150"/>
      </w:pPr>
      <w:r>
        <w:rPr>
          <w:color w:val="000000"/>
        </w:rPr>
        <w:t> *</w:t>
      </w:r>
      <w:proofErr w:type="spellStart"/>
      <w:r>
        <w:rPr>
          <w:color w:val="000000"/>
        </w:rPr>
        <w:t>Службени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</w:t>
      </w:r>
      <w:proofErr w:type="spellEnd"/>
      <w:r>
        <w:rPr>
          <w:color w:val="000000"/>
        </w:rPr>
        <w:t xml:space="preserve"> РС, </w:t>
      </w:r>
      <w:proofErr w:type="spellStart"/>
      <w:r>
        <w:rPr>
          <w:color w:val="000000"/>
        </w:rPr>
        <w:t>број</w:t>
      </w:r>
      <w:proofErr w:type="spellEnd"/>
      <w:r>
        <w:rPr>
          <w:color w:val="000000"/>
        </w:rPr>
        <w:t xml:space="preserve"> 117/2021</w:t>
      </w:r>
    </w:p>
    <w:p w:rsidR="006019C9" w:rsidRDefault="00032BDA">
      <w:pPr>
        <w:spacing w:after="120"/>
        <w:jc w:val="center"/>
      </w:pPr>
      <w:proofErr w:type="spellStart"/>
      <w:r>
        <w:rPr>
          <w:color w:val="000000"/>
        </w:rPr>
        <w:t>Члан</w:t>
      </w:r>
      <w:proofErr w:type="spellEnd"/>
      <w:r>
        <w:rPr>
          <w:color w:val="000000"/>
        </w:rPr>
        <w:t xml:space="preserve"> 6.</w:t>
      </w:r>
    </w:p>
    <w:p w:rsidR="006019C9" w:rsidRDefault="00032BDA">
      <w:pPr>
        <w:spacing w:after="150"/>
      </w:pPr>
      <w:proofErr w:type="spellStart"/>
      <w:r>
        <w:rPr>
          <w:color w:val="000000"/>
        </w:rPr>
        <w:t>Ова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уредба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ступа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снагу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осмог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објављивања</w:t>
      </w:r>
      <w:proofErr w:type="spellEnd"/>
      <w:r>
        <w:rPr>
          <w:color w:val="000000"/>
        </w:rPr>
        <w:t xml:space="preserve"> у „</w:t>
      </w:r>
      <w:proofErr w:type="spellStart"/>
      <w:r>
        <w:rPr>
          <w:color w:val="000000"/>
        </w:rPr>
        <w:t>Службеном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Републике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Србије</w:t>
      </w:r>
      <w:proofErr w:type="spellEnd"/>
      <w:r>
        <w:rPr>
          <w:color w:val="000000"/>
        </w:rPr>
        <w:t>”</w:t>
      </w:r>
      <w:r>
        <w:rPr>
          <w:b/>
          <w:color w:val="000000"/>
        </w:rPr>
        <w:t> </w:t>
      </w:r>
      <w:r>
        <w:rPr>
          <w:rFonts w:ascii="Calibri"/>
          <w:b/>
          <w:color w:val="000000"/>
          <w:vertAlign w:val="superscript"/>
        </w:rPr>
        <w:t>*</w:t>
      </w:r>
      <w:r>
        <w:rPr>
          <w:color w:val="000000"/>
        </w:rPr>
        <w:t>.</w:t>
      </w:r>
    </w:p>
    <w:p w:rsidR="006019C9" w:rsidRDefault="00032BDA">
      <w:pPr>
        <w:spacing w:after="150"/>
        <w:jc w:val="right"/>
      </w:pPr>
      <w:r>
        <w:rPr>
          <w:color w:val="000000"/>
        </w:rPr>
        <w:t xml:space="preserve">05 </w:t>
      </w:r>
      <w:proofErr w:type="spellStart"/>
      <w:r>
        <w:rPr>
          <w:color w:val="000000"/>
        </w:rPr>
        <w:t>број</w:t>
      </w:r>
      <w:proofErr w:type="spellEnd"/>
      <w:r>
        <w:rPr>
          <w:color w:val="000000"/>
        </w:rPr>
        <w:t xml:space="preserve"> 110-2859/2021-2</w:t>
      </w:r>
    </w:p>
    <w:p w:rsidR="006019C9" w:rsidRDefault="00032BDA">
      <w:pPr>
        <w:spacing w:after="150"/>
        <w:jc w:val="right"/>
      </w:pPr>
      <w:r>
        <w:rPr>
          <w:color w:val="000000"/>
        </w:rPr>
        <w:t xml:space="preserve">У </w:t>
      </w:r>
      <w:proofErr w:type="spellStart"/>
      <w:r>
        <w:rPr>
          <w:color w:val="000000"/>
        </w:rPr>
        <w:t>Београду</w:t>
      </w:r>
      <w:proofErr w:type="spellEnd"/>
      <w:r>
        <w:rPr>
          <w:color w:val="000000"/>
        </w:rPr>
        <w:t xml:space="preserve">, 1. </w:t>
      </w:r>
      <w:proofErr w:type="spellStart"/>
      <w:r>
        <w:rPr>
          <w:color w:val="000000"/>
        </w:rPr>
        <w:t>априла</w:t>
      </w:r>
      <w:proofErr w:type="spellEnd"/>
      <w:r>
        <w:rPr>
          <w:color w:val="000000"/>
        </w:rPr>
        <w:t xml:space="preserve"> 2021. </w:t>
      </w:r>
      <w:proofErr w:type="spellStart"/>
      <w:r>
        <w:rPr>
          <w:color w:val="000000"/>
        </w:rPr>
        <w:t>године</w:t>
      </w:r>
      <w:proofErr w:type="spellEnd"/>
    </w:p>
    <w:p w:rsidR="006019C9" w:rsidRDefault="00032BDA">
      <w:pPr>
        <w:spacing w:after="150"/>
        <w:jc w:val="right"/>
      </w:pPr>
      <w:proofErr w:type="spellStart"/>
      <w:r>
        <w:rPr>
          <w:b/>
          <w:color w:val="000000"/>
        </w:rPr>
        <w:t>Влада</w:t>
      </w:r>
      <w:proofErr w:type="spellEnd"/>
    </w:p>
    <w:p w:rsidR="006019C9" w:rsidRDefault="00032BDA">
      <w:pPr>
        <w:spacing w:after="150"/>
        <w:jc w:val="right"/>
      </w:pPr>
      <w:proofErr w:type="spellStart"/>
      <w:r>
        <w:rPr>
          <w:color w:val="000000"/>
        </w:rPr>
        <w:t>Председник</w:t>
      </w:r>
      <w:proofErr w:type="spellEnd"/>
      <w:r>
        <w:rPr>
          <w:color w:val="000000"/>
        </w:rPr>
        <w:t>,</w:t>
      </w:r>
    </w:p>
    <w:p w:rsidR="006019C9" w:rsidRDefault="00032BDA">
      <w:pPr>
        <w:spacing w:after="150"/>
        <w:jc w:val="right"/>
      </w:pPr>
      <w:proofErr w:type="spellStart"/>
      <w:r>
        <w:rPr>
          <w:b/>
          <w:color w:val="000000"/>
        </w:rPr>
        <w:t>Ана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Брнабић</w:t>
      </w:r>
      <w:proofErr w:type="spellEnd"/>
      <w:r>
        <w:rPr>
          <w:b/>
          <w:color w:val="000000"/>
        </w:rPr>
        <w:t>,</w:t>
      </w:r>
      <w:r>
        <w:rPr>
          <w:color w:val="000000"/>
        </w:rPr>
        <w:t xml:space="preserve"> </w:t>
      </w:r>
      <w:proofErr w:type="spellStart"/>
      <w:r>
        <w:rPr>
          <w:color w:val="000000"/>
        </w:rPr>
        <w:t>с.р</w:t>
      </w:r>
      <w:proofErr w:type="spellEnd"/>
      <w:r>
        <w:rPr>
          <w:color w:val="000000"/>
        </w:rPr>
        <w:t>.</w:t>
      </w:r>
    </w:p>
    <w:p w:rsidR="006019C9" w:rsidRDefault="00032BDA">
      <w:pPr>
        <w:spacing w:after="150"/>
        <w:jc w:val="right"/>
      </w:pPr>
      <w:r>
        <w:rPr>
          <w:color w:val="000000"/>
        </w:rPr>
        <w:t> </w:t>
      </w:r>
    </w:p>
    <w:p w:rsidR="006019C9" w:rsidRDefault="00032BDA">
      <w:pPr>
        <w:spacing w:after="150"/>
        <w:jc w:val="center"/>
      </w:pPr>
      <w:r>
        <w:rPr>
          <w:b/>
          <w:color w:val="000000"/>
        </w:rPr>
        <w:t>ОДРЕДБЕ КОЈЕ НИСУ УНЕТЕ У "ПРЕЧИШЋЕН ТЕКСТ" УРЕДБЕ</w:t>
      </w:r>
    </w:p>
    <w:p w:rsidR="006019C9" w:rsidRDefault="00032BDA">
      <w:pPr>
        <w:spacing w:after="150"/>
        <w:jc w:val="center"/>
      </w:pPr>
      <w:proofErr w:type="spellStart"/>
      <w:r>
        <w:rPr>
          <w:i/>
          <w:color w:val="000000"/>
        </w:rPr>
        <w:t>Уредба</w:t>
      </w:r>
      <w:proofErr w:type="spellEnd"/>
      <w:r>
        <w:rPr>
          <w:i/>
          <w:color w:val="000000"/>
        </w:rPr>
        <w:t xml:space="preserve"> о </w:t>
      </w:r>
      <w:proofErr w:type="spellStart"/>
      <w:r>
        <w:rPr>
          <w:i/>
          <w:color w:val="000000"/>
        </w:rPr>
        <w:t>изменама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Уредбе</w:t>
      </w:r>
      <w:proofErr w:type="spellEnd"/>
      <w:r>
        <w:rPr>
          <w:i/>
          <w:color w:val="000000"/>
        </w:rPr>
        <w:t xml:space="preserve"> о </w:t>
      </w:r>
      <w:proofErr w:type="spellStart"/>
      <w:r>
        <w:rPr>
          <w:i/>
          <w:color w:val="000000"/>
        </w:rPr>
        <w:t>одређивању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делатности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код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чијег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обављања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не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постоји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обавеза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евидентирања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промета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на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мало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преко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електронског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фискалног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уређаја</w:t>
      </w:r>
      <w:proofErr w:type="spellEnd"/>
      <w:r>
        <w:rPr>
          <w:i/>
          <w:color w:val="000000"/>
        </w:rPr>
        <w:t>: "</w:t>
      </w:r>
      <w:proofErr w:type="spellStart"/>
      <w:r>
        <w:rPr>
          <w:i/>
          <w:color w:val="000000"/>
        </w:rPr>
        <w:t>Службени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гласник</w:t>
      </w:r>
      <w:proofErr w:type="spellEnd"/>
      <w:r>
        <w:rPr>
          <w:i/>
          <w:color w:val="000000"/>
        </w:rPr>
        <w:t xml:space="preserve"> РС", </w:t>
      </w:r>
      <w:proofErr w:type="spellStart"/>
      <w:r>
        <w:rPr>
          <w:i/>
          <w:color w:val="000000"/>
        </w:rPr>
        <w:t>број</w:t>
      </w:r>
      <w:proofErr w:type="spellEnd"/>
      <w:r>
        <w:rPr>
          <w:i/>
          <w:color w:val="000000"/>
        </w:rPr>
        <w:t xml:space="preserve"> 117/2021-5</w:t>
      </w:r>
    </w:p>
    <w:p w:rsidR="006019C9" w:rsidRDefault="00032BDA">
      <w:pPr>
        <w:spacing w:after="120"/>
        <w:jc w:val="center"/>
      </w:pPr>
      <w:proofErr w:type="spellStart"/>
      <w:r>
        <w:rPr>
          <w:b/>
          <w:color w:val="000000"/>
        </w:rPr>
        <w:t>Члан</w:t>
      </w:r>
      <w:proofErr w:type="spellEnd"/>
      <w:r>
        <w:rPr>
          <w:b/>
          <w:color w:val="000000"/>
        </w:rPr>
        <w:t xml:space="preserve"> 6.</w:t>
      </w:r>
    </w:p>
    <w:p w:rsidR="006019C9" w:rsidRDefault="00032BDA">
      <w:pPr>
        <w:spacing w:after="150"/>
      </w:pPr>
      <w:proofErr w:type="spellStart"/>
      <w:r>
        <w:rPr>
          <w:b/>
          <w:color w:val="000000"/>
        </w:rPr>
        <w:t>Обвезници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фискализације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који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нису</w:t>
      </w:r>
      <w:proofErr w:type="spellEnd"/>
      <w:r>
        <w:rPr>
          <w:b/>
          <w:color w:val="000000"/>
        </w:rPr>
        <w:t xml:space="preserve">, у </w:t>
      </w:r>
      <w:proofErr w:type="spellStart"/>
      <w:r>
        <w:rPr>
          <w:b/>
          <w:color w:val="000000"/>
        </w:rPr>
        <w:t>складу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Уредбом</w:t>
      </w:r>
      <w:proofErr w:type="spellEnd"/>
      <w:r>
        <w:rPr>
          <w:b/>
          <w:color w:val="000000"/>
        </w:rPr>
        <w:t xml:space="preserve"> о </w:t>
      </w:r>
      <w:proofErr w:type="spellStart"/>
      <w:r>
        <w:rPr>
          <w:b/>
          <w:color w:val="000000"/>
        </w:rPr>
        <w:t>одређивању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делатности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код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чијег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обав</w:t>
      </w:r>
      <w:r>
        <w:rPr>
          <w:b/>
          <w:color w:val="000000"/>
        </w:rPr>
        <w:t>љања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не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постоји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обавеза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lastRenderedPageBreak/>
        <w:t>евидентирања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промета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на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мало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преко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електронског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фискалног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уређаја</w:t>
      </w:r>
      <w:proofErr w:type="spellEnd"/>
      <w:r>
        <w:rPr>
          <w:b/>
          <w:color w:val="000000"/>
        </w:rPr>
        <w:t xml:space="preserve"> („</w:t>
      </w:r>
      <w:proofErr w:type="spellStart"/>
      <w:r>
        <w:rPr>
          <w:b/>
          <w:color w:val="000000"/>
        </w:rPr>
        <w:t>Службени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гласник</w:t>
      </w:r>
      <w:proofErr w:type="spellEnd"/>
      <w:r>
        <w:rPr>
          <w:b/>
          <w:color w:val="000000"/>
        </w:rPr>
        <w:t xml:space="preserve"> РС”, </w:t>
      </w:r>
      <w:proofErr w:type="spellStart"/>
      <w:r>
        <w:rPr>
          <w:b/>
          <w:color w:val="000000"/>
        </w:rPr>
        <w:t>број</w:t>
      </w:r>
      <w:proofErr w:type="spellEnd"/>
      <w:r>
        <w:rPr>
          <w:b/>
          <w:color w:val="000000"/>
        </w:rPr>
        <w:t xml:space="preserve"> 32/21) и </w:t>
      </w:r>
      <w:proofErr w:type="spellStart"/>
      <w:r>
        <w:rPr>
          <w:b/>
          <w:color w:val="000000"/>
        </w:rPr>
        <w:t>овом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уредбом</w:t>
      </w:r>
      <w:proofErr w:type="spellEnd"/>
      <w:r>
        <w:rPr>
          <w:b/>
          <w:color w:val="000000"/>
        </w:rPr>
        <w:t xml:space="preserve">, </w:t>
      </w:r>
      <w:proofErr w:type="spellStart"/>
      <w:r>
        <w:rPr>
          <w:b/>
          <w:color w:val="000000"/>
        </w:rPr>
        <w:t>ослобођени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обавезе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евидентирања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промета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на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мало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преко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електронског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фискалног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уређаја</w:t>
      </w:r>
      <w:proofErr w:type="spellEnd"/>
      <w:r>
        <w:rPr>
          <w:b/>
          <w:color w:val="000000"/>
        </w:rPr>
        <w:t xml:space="preserve">, </w:t>
      </w:r>
      <w:proofErr w:type="spellStart"/>
      <w:r>
        <w:rPr>
          <w:b/>
          <w:color w:val="000000"/>
        </w:rPr>
        <w:t>дужни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да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до</w:t>
      </w:r>
      <w:proofErr w:type="spellEnd"/>
      <w:r>
        <w:rPr>
          <w:b/>
          <w:color w:val="000000"/>
        </w:rPr>
        <w:t xml:space="preserve"> 30. </w:t>
      </w:r>
      <w:proofErr w:type="spellStart"/>
      <w:r>
        <w:rPr>
          <w:b/>
          <w:color w:val="000000"/>
        </w:rPr>
        <w:t>априла</w:t>
      </w:r>
      <w:proofErr w:type="spellEnd"/>
      <w:r>
        <w:rPr>
          <w:b/>
          <w:color w:val="000000"/>
        </w:rPr>
        <w:t xml:space="preserve"> 20</w:t>
      </w:r>
      <w:r>
        <w:rPr>
          <w:b/>
          <w:color w:val="000000"/>
        </w:rPr>
        <w:t xml:space="preserve">22. </w:t>
      </w:r>
      <w:proofErr w:type="spellStart"/>
      <w:r>
        <w:rPr>
          <w:b/>
          <w:color w:val="000000"/>
        </w:rPr>
        <w:t>године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ускладе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своје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пословање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одредбама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Закона</w:t>
      </w:r>
      <w:proofErr w:type="spellEnd"/>
      <w:r>
        <w:rPr>
          <w:b/>
          <w:color w:val="000000"/>
        </w:rPr>
        <w:t xml:space="preserve"> о </w:t>
      </w:r>
      <w:proofErr w:type="spellStart"/>
      <w:r>
        <w:rPr>
          <w:b/>
          <w:color w:val="000000"/>
        </w:rPr>
        <w:t>фискализацији</w:t>
      </w:r>
      <w:proofErr w:type="spellEnd"/>
      <w:r>
        <w:rPr>
          <w:b/>
          <w:color w:val="000000"/>
        </w:rPr>
        <w:t xml:space="preserve"> („</w:t>
      </w:r>
      <w:proofErr w:type="spellStart"/>
      <w:r>
        <w:rPr>
          <w:b/>
          <w:color w:val="000000"/>
        </w:rPr>
        <w:t>Службени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гласник</w:t>
      </w:r>
      <w:proofErr w:type="spellEnd"/>
      <w:r>
        <w:rPr>
          <w:b/>
          <w:color w:val="000000"/>
        </w:rPr>
        <w:t xml:space="preserve"> РС”, </w:t>
      </w:r>
      <w:proofErr w:type="spellStart"/>
      <w:r>
        <w:rPr>
          <w:b/>
          <w:color w:val="000000"/>
        </w:rPr>
        <w:t>бр</w:t>
      </w:r>
      <w:proofErr w:type="spellEnd"/>
      <w:r>
        <w:rPr>
          <w:b/>
          <w:color w:val="000000"/>
        </w:rPr>
        <w:t xml:space="preserve">. 153/20 и 96/21) и </w:t>
      </w:r>
      <w:proofErr w:type="spellStart"/>
      <w:r>
        <w:rPr>
          <w:b/>
          <w:color w:val="000000"/>
        </w:rPr>
        <w:t>подзаконским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актима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донетим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на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основу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тог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закона</w:t>
      </w:r>
      <w:proofErr w:type="spellEnd"/>
      <w:r>
        <w:rPr>
          <w:b/>
          <w:color w:val="000000"/>
        </w:rPr>
        <w:t>.</w:t>
      </w:r>
    </w:p>
    <w:p w:rsidR="006019C9" w:rsidRDefault="00032BDA">
      <w:pPr>
        <w:spacing w:after="120"/>
        <w:jc w:val="center"/>
      </w:pPr>
      <w:proofErr w:type="spellStart"/>
      <w:r>
        <w:rPr>
          <w:b/>
          <w:color w:val="000000"/>
        </w:rPr>
        <w:t>Члан</w:t>
      </w:r>
      <w:proofErr w:type="spellEnd"/>
      <w:r>
        <w:rPr>
          <w:b/>
          <w:color w:val="000000"/>
        </w:rPr>
        <w:t xml:space="preserve"> 7.</w:t>
      </w:r>
    </w:p>
    <w:p w:rsidR="006019C9" w:rsidRDefault="00032BDA">
      <w:pPr>
        <w:spacing w:after="150"/>
      </w:pPr>
      <w:proofErr w:type="spellStart"/>
      <w:r>
        <w:rPr>
          <w:b/>
          <w:color w:val="000000"/>
        </w:rPr>
        <w:t>Ова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уредба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ступа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на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снагу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осмог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дана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од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дана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објављивања</w:t>
      </w:r>
      <w:proofErr w:type="spellEnd"/>
      <w:r>
        <w:rPr>
          <w:b/>
          <w:color w:val="000000"/>
        </w:rPr>
        <w:t xml:space="preserve"> у „</w:t>
      </w:r>
      <w:proofErr w:type="spellStart"/>
      <w:r>
        <w:rPr>
          <w:b/>
          <w:color w:val="000000"/>
        </w:rPr>
        <w:t>Службеном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гласнику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Ре</w:t>
      </w:r>
      <w:r>
        <w:rPr>
          <w:b/>
          <w:color w:val="000000"/>
        </w:rPr>
        <w:t>публике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Србије</w:t>
      </w:r>
      <w:proofErr w:type="spellEnd"/>
      <w:r>
        <w:rPr>
          <w:b/>
          <w:color w:val="000000"/>
        </w:rPr>
        <w:t>”.</w:t>
      </w:r>
    </w:p>
    <w:p w:rsidR="006019C9" w:rsidRDefault="00032BDA">
      <w:pPr>
        <w:spacing w:after="150"/>
        <w:jc w:val="center"/>
      </w:pPr>
      <w:proofErr w:type="spellStart"/>
      <w:r>
        <w:rPr>
          <w:i/>
          <w:color w:val="000000"/>
        </w:rPr>
        <w:t>Уредба</w:t>
      </w:r>
      <w:proofErr w:type="spellEnd"/>
      <w:r>
        <w:rPr>
          <w:i/>
          <w:color w:val="000000"/>
        </w:rPr>
        <w:t xml:space="preserve"> о </w:t>
      </w:r>
      <w:proofErr w:type="spellStart"/>
      <w:r>
        <w:rPr>
          <w:i/>
          <w:color w:val="000000"/>
        </w:rPr>
        <w:t>измени</w:t>
      </w:r>
      <w:proofErr w:type="spellEnd"/>
      <w:r>
        <w:rPr>
          <w:i/>
          <w:color w:val="000000"/>
        </w:rPr>
        <w:t xml:space="preserve"> и </w:t>
      </w:r>
      <w:proofErr w:type="spellStart"/>
      <w:r>
        <w:rPr>
          <w:i/>
          <w:color w:val="000000"/>
        </w:rPr>
        <w:t>допуни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Уредбе</w:t>
      </w:r>
      <w:proofErr w:type="spellEnd"/>
      <w:r>
        <w:rPr>
          <w:i/>
          <w:color w:val="000000"/>
        </w:rPr>
        <w:t xml:space="preserve"> о </w:t>
      </w:r>
      <w:proofErr w:type="spellStart"/>
      <w:r>
        <w:rPr>
          <w:i/>
          <w:color w:val="000000"/>
        </w:rPr>
        <w:t>одређивању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делатности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код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чијег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обављања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не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постоји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обавеза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евидентирања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промета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на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мало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преко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електронског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фискалног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уређаја</w:t>
      </w:r>
      <w:proofErr w:type="spellEnd"/>
      <w:r>
        <w:rPr>
          <w:i/>
          <w:color w:val="000000"/>
        </w:rPr>
        <w:t>: "</w:t>
      </w:r>
      <w:proofErr w:type="spellStart"/>
      <w:r>
        <w:rPr>
          <w:i/>
          <w:color w:val="000000"/>
        </w:rPr>
        <w:t>Службени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гласник</w:t>
      </w:r>
      <w:proofErr w:type="spellEnd"/>
      <w:r>
        <w:rPr>
          <w:i/>
          <w:color w:val="000000"/>
        </w:rPr>
        <w:t xml:space="preserve"> РС", </w:t>
      </w:r>
      <w:proofErr w:type="spellStart"/>
      <w:r>
        <w:rPr>
          <w:i/>
          <w:color w:val="000000"/>
        </w:rPr>
        <w:t>број</w:t>
      </w:r>
      <w:proofErr w:type="spellEnd"/>
      <w:r>
        <w:rPr>
          <w:i/>
          <w:color w:val="000000"/>
        </w:rPr>
        <w:t xml:space="preserve"> 51/2022-3</w:t>
      </w:r>
    </w:p>
    <w:p w:rsidR="006019C9" w:rsidRDefault="00032BDA">
      <w:pPr>
        <w:spacing w:after="120"/>
        <w:jc w:val="center"/>
      </w:pPr>
      <w:proofErr w:type="spellStart"/>
      <w:r>
        <w:rPr>
          <w:b/>
          <w:color w:val="000000"/>
        </w:rPr>
        <w:t>Члан</w:t>
      </w:r>
      <w:proofErr w:type="spellEnd"/>
      <w:r>
        <w:rPr>
          <w:b/>
          <w:color w:val="000000"/>
        </w:rPr>
        <w:t xml:space="preserve"> 3.</w:t>
      </w:r>
    </w:p>
    <w:p w:rsidR="006019C9" w:rsidRDefault="00032BDA">
      <w:pPr>
        <w:spacing w:after="150"/>
      </w:pPr>
      <w:proofErr w:type="spellStart"/>
      <w:r>
        <w:rPr>
          <w:b/>
          <w:color w:val="000000"/>
        </w:rPr>
        <w:t>Ова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уредба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ступа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на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снагу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даном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објављивања</w:t>
      </w:r>
      <w:proofErr w:type="spellEnd"/>
      <w:r>
        <w:rPr>
          <w:b/>
          <w:color w:val="000000"/>
        </w:rPr>
        <w:t xml:space="preserve"> у „</w:t>
      </w:r>
      <w:proofErr w:type="spellStart"/>
      <w:r>
        <w:rPr>
          <w:b/>
          <w:color w:val="000000"/>
        </w:rPr>
        <w:t>Службеном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гласнику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Републике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Србије</w:t>
      </w:r>
      <w:proofErr w:type="spellEnd"/>
      <w:r>
        <w:rPr>
          <w:b/>
          <w:color w:val="000000"/>
        </w:rPr>
        <w:t>”.</w:t>
      </w:r>
    </w:p>
    <w:p w:rsidR="006019C9" w:rsidRDefault="00032BDA">
      <w:pPr>
        <w:spacing w:after="150"/>
        <w:jc w:val="center"/>
      </w:pPr>
      <w:r>
        <w:rPr>
          <w:color w:val="000000"/>
        </w:rPr>
        <w:t> </w:t>
      </w:r>
    </w:p>
    <w:p w:rsidR="006019C9" w:rsidRDefault="00032BDA">
      <w:pPr>
        <w:spacing w:after="150"/>
        <w:jc w:val="center"/>
      </w:pPr>
      <w:r>
        <w:rPr>
          <w:color w:val="000000"/>
        </w:rPr>
        <w:t> </w:t>
      </w:r>
    </w:p>
    <w:sectPr w:rsidR="006019C9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19C9"/>
    <w:rsid w:val="00032BDA"/>
    <w:rsid w:val="006019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E5BDFDD-CB8B-4554-BA6F-9591817B2C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3277"/>
    <w:rPr>
      <w:rFonts w:ascii="Verdana" w:hAnsi="Verdana" w:cs="Verdana"/>
    </w:rPr>
  </w:style>
  <w:style w:type="paragraph" w:styleId="Heading1">
    <w:name w:val="heading 1"/>
    <w:basedOn w:val="Normal"/>
    <w:next w:val="Normal"/>
    <w:link w:val="Heading1Char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41CD9"/>
  </w:style>
  <w:style w:type="character" w:customStyle="1" w:styleId="Heading1Char">
    <w:name w:val="Heading 1 Char"/>
    <w:basedOn w:val="DefaultParagraphFont"/>
    <w:link w:val="Heading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NormalIndent">
    <w:name w:val="Normal Indent"/>
    <w:basedOn w:val="Normal"/>
    <w:uiPriority w:val="99"/>
    <w:unhideWhenUsed/>
    <w:rsid w:val="00841CD9"/>
    <w:pPr>
      <w:ind w:left="720"/>
    </w:pPr>
  </w:style>
  <w:style w:type="paragraph" w:styleId="Subtitle">
    <w:name w:val="Subtitle"/>
    <w:basedOn w:val="Normal"/>
    <w:next w:val="Normal"/>
    <w:link w:val="SubtitleChar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Title">
    <w:name w:val="Title"/>
    <w:basedOn w:val="Normal"/>
    <w:next w:val="Normal"/>
    <w:link w:val="TitleChar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Emphasis">
    <w:name w:val="Emphasis"/>
    <w:basedOn w:val="DefaultParagraphFont"/>
    <w:uiPriority w:val="20"/>
    <w:qFormat/>
    <w:rsid w:val="00D1197D"/>
    <w:rPr>
      <w:i/>
      <w:iCs/>
    </w:r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table" w:styleId="TableGrid">
    <w:name w:val="Table Grid"/>
    <w:basedOn w:val="TableNormal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Caption">
    <w:name w:val="caption"/>
    <w:basedOn w:val="Normal"/>
    <w:next w:val="Normal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  <w:style w:type="paragraph" w:customStyle="1" w:styleId="DocDefaults">
    <w:name w:val="DocDefaults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1128</Words>
  <Characters>6435</Characters>
  <Application>Microsoft Office Word</Application>
  <DocSecurity>0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Jasmina Knezevic</dc:creator>
  <cp:lastModifiedBy>Prezentacije</cp:lastModifiedBy>
  <cp:revision>2</cp:revision>
  <dcterms:created xsi:type="dcterms:W3CDTF">2022-05-04T09:04:00Z</dcterms:created>
  <dcterms:modified xsi:type="dcterms:W3CDTF">2022-05-04T09:04:00Z</dcterms:modified>
</cp:coreProperties>
</file>