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5706" w:rsidRDefault="00BD7CD7" w:rsidP="00BD7CD7">
      <w:pPr>
        <w:spacing w:after="150"/>
      </w:pPr>
      <w:r>
        <w:rPr>
          <w:rFonts w:ascii="Arial"/>
          <w:color w:val="000000"/>
        </w:rPr>
        <w:t>﻿</w:t>
      </w:r>
      <w:bookmarkStart w:id="0" w:name="_GoBack"/>
      <w:bookmarkEnd w:id="0"/>
    </w:p>
    <w:p w:rsidR="000C5706" w:rsidRDefault="00BD7CD7">
      <w:pPr>
        <w:spacing w:after="150"/>
      </w:pPr>
      <w:r>
        <w:rPr>
          <w:color w:val="000000"/>
        </w:rPr>
        <w:t xml:space="preserve">На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44.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5.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буџету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 за 2024. </w:t>
      </w:r>
      <w:proofErr w:type="spellStart"/>
      <w:r>
        <w:rPr>
          <w:color w:val="000000"/>
        </w:rPr>
        <w:t>годину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92/23)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17.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4.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</w:t>
      </w:r>
      <w:r>
        <w:rPr>
          <w:color w:val="000000"/>
        </w:rPr>
        <w:t xml:space="preserve">24.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Влади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55/05, 71/05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 xml:space="preserve">, 101/07, 65/08, 16/11, 68/12 – УС, 72/12, 7/14 – УС, 44/14 и 30/18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>),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0C5706" w:rsidRDefault="00BD7CD7">
      <w:pPr>
        <w:spacing w:after="225"/>
        <w:jc w:val="center"/>
      </w:pPr>
      <w:r>
        <w:rPr>
          <w:b/>
          <w:color w:val="000000"/>
        </w:rPr>
        <w:t>ПРАВИЛНИК</w:t>
      </w:r>
    </w:p>
    <w:p w:rsidR="000C5706" w:rsidRDefault="00BD7CD7">
      <w:pPr>
        <w:spacing w:after="150"/>
        <w:jc w:val="center"/>
      </w:pPr>
      <w:r>
        <w:rPr>
          <w:b/>
          <w:color w:val="000000"/>
        </w:rPr>
        <w:t xml:space="preserve">о </w:t>
      </w:r>
      <w:proofErr w:type="spellStart"/>
      <w:r>
        <w:rPr>
          <w:b/>
          <w:color w:val="000000"/>
        </w:rPr>
        <w:t>начину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садржају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извештавања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броју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запослених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код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корисника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</w:t>
      </w:r>
      <w:r>
        <w:rPr>
          <w:b/>
          <w:color w:val="000000"/>
        </w:rPr>
        <w:t>дстава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буџета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локалне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власти</w:t>
      </w:r>
      <w:proofErr w:type="spellEnd"/>
      <w:r>
        <w:rPr>
          <w:b/>
          <w:color w:val="000000"/>
        </w:rPr>
        <w:t xml:space="preserve"> у 2024. </w:t>
      </w:r>
      <w:proofErr w:type="spellStart"/>
      <w:r>
        <w:rPr>
          <w:b/>
          <w:color w:val="000000"/>
        </w:rPr>
        <w:t>години</w:t>
      </w:r>
      <w:proofErr w:type="spellEnd"/>
    </w:p>
    <w:p w:rsidR="000C5706" w:rsidRDefault="00BD7CD7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1.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Овим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начин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садржај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извештавања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локалне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власти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директних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индиректних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локалне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власти</w:t>
      </w:r>
      <w:proofErr w:type="spellEnd"/>
      <w:r>
        <w:rPr>
          <w:color w:val="000000"/>
        </w:rPr>
        <w:t xml:space="preserve"> (у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корисници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>) у 2024.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години</w:t>
      </w:r>
      <w:proofErr w:type="spellEnd"/>
      <w:r>
        <w:rPr>
          <w:color w:val="000000"/>
        </w:rPr>
        <w:t>.</w:t>
      </w:r>
    </w:p>
    <w:p w:rsidR="000C5706" w:rsidRDefault="00BD7CD7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2.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Локална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власт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неодређено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одређено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сагласно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члану</w:t>
      </w:r>
      <w:proofErr w:type="spellEnd"/>
      <w:r>
        <w:rPr>
          <w:color w:val="000000"/>
        </w:rPr>
        <w:t xml:space="preserve"> 44.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4.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буџету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 за 2024. </w:t>
      </w:r>
      <w:proofErr w:type="spellStart"/>
      <w:r>
        <w:rPr>
          <w:color w:val="000000"/>
        </w:rPr>
        <w:t>годину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92/23), на </w:t>
      </w:r>
      <w:proofErr w:type="spellStart"/>
      <w:r>
        <w:rPr>
          <w:color w:val="000000"/>
        </w:rPr>
        <w:t>обрасцу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Преглед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</w:t>
      </w:r>
      <w:r>
        <w:rPr>
          <w:color w:val="000000"/>
        </w:rPr>
        <w:t>оја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локалне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власти</w:t>
      </w:r>
      <w:proofErr w:type="spellEnd"/>
      <w:r>
        <w:rPr>
          <w:color w:val="000000"/>
        </w:rPr>
        <w:t xml:space="preserve"> (у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Образац</w:t>
      </w:r>
      <w:proofErr w:type="spellEnd"/>
      <w:r>
        <w:rPr>
          <w:color w:val="000000"/>
        </w:rPr>
        <w:t xml:space="preserve"> 1).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Образац</w:t>
      </w:r>
      <w:proofErr w:type="spellEnd"/>
      <w:r>
        <w:rPr>
          <w:color w:val="000000"/>
        </w:rPr>
        <w:t xml:space="preserve"> 1 </w:t>
      </w:r>
      <w:proofErr w:type="spellStart"/>
      <w:r>
        <w:rPr>
          <w:color w:val="000000"/>
        </w:rPr>
        <w:t>одштампан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овај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чини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његов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саставни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део</w:t>
      </w:r>
      <w:proofErr w:type="spellEnd"/>
      <w:r>
        <w:rPr>
          <w:color w:val="000000"/>
        </w:rPr>
        <w:t>.</w:t>
      </w:r>
    </w:p>
    <w:p w:rsidR="000C5706" w:rsidRDefault="00BD7CD7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3.</w:t>
      </w:r>
    </w:p>
    <w:p w:rsidR="000C5706" w:rsidRDefault="00BD7CD7">
      <w:pPr>
        <w:spacing w:after="150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заглављу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Обрасца</w:t>
      </w:r>
      <w:proofErr w:type="spellEnd"/>
      <w:r>
        <w:rPr>
          <w:color w:val="000000"/>
        </w:rPr>
        <w:t xml:space="preserve"> 1 </w:t>
      </w:r>
      <w:proofErr w:type="spellStart"/>
      <w:r>
        <w:rPr>
          <w:color w:val="000000"/>
        </w:rPr>
        <w:t>попуњавају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следећи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ознака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трезора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чему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аутоматски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попуњава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</w:t>
      </w:r>
      <w:r>
        <w:rPr>
          <w:color w:val="000000"/>
        </w:rPr>
        <w:t>азив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локалне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власти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општина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град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аутономна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покрајина</w:t>
      </w:r>
      <w:proofErr w:type="spellEnd"/>
      <w:r>
        <w:rPr>
          <w:color w:val="000000"/>
        </w:rPr>
        <w:t xml:space="preserve">),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месецу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назив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акта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планирани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расходи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буџету</w:t>
      </w:r>
      <w:proofErr w:type="spellEnd"/>
      <w:r>
        <w:rPr>
          <w:color w:val="000000"/>
        </w:rPr>
        <w:t xml:space="preserve"> за 2024. </w:t>
      </w:r>
      <w:proofErr w:type="spellStart"/>
      <w:r>
        <w:rPr>
          <w:color w:val="000000"/>
        </w:rPr>
        <w:t>годину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привременом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финансирању</w:t>
      </w:r>
      <w:proofErr w:type="spellEnd"/>
      <w:r>
        <w:rPr>
          <w:color w:val="000000"/>
        </w:rPr>
        <w:t>.</w:t>
      </w:r>
    </w:p>
    <w:p w:rsidR="000C5706" w:rsidRDefault="00BD7CD7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4.</w:t>
      </w:r>
    </w:p>
    <w:p w:rsidR="000C5706" w:rsidRDefault="00BD7CD7">
      <w:pPr>
        <w:spacing w:after="150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Обра</w:t>
      </w:r>
      <w:r>
        <w:rPr>
          <w:color w:val="000000"/>
        </w:rPr>
        <w:t>зац</w:t>
      </w:r>
      <w:proofErr w:type="spellEnd"/>
      <w:r>
        <w:rPr>
          <w:color w:val="000000"/>
        </w:rPr>
        <w:t xml:space="preserve"> 1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групама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категоријама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наведени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колони</w:t>
      </w:r>
      <w:proofErr w:type="spellEnd"/>
      <w:r>
        <w:rPr>
          <w:color w:val="000000"/>
        </w:rPr>
        <w:t xml:space="preserve"> 1, на </w:t>
      </w:r>
      <w:proofErr w:type="spellStart"/>
      <w:r>
        <w:rPr>
          <w:color w:val="000000"/>
        </w:rPr>
        <w:t>следећи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начин</w:t>
      </w:r>
      <w:proofErr w:type="spellEnd"/>
      <w:r>
        <w:rPr>
          <w:color w:val="000000"/>
        </w:rPr>
        <w:t>:</w:t>
      </w:r>
    </w:p>
    <w:p w:rsidR="000C5706" w:rsidRDefault="00BD7CD7">
      <w:pPr>
        <w:spacing w:after="150"/>
      </w:pPr>
      <w:r>
        <w:rPr>
          <w:color w:val="000000"/>
        </w:rPr>
        <w:t xml:space="preserve">1)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2 </w:t>
      </w:r>
      <w:proofErr w:type="spellStart"/>
      <w:r>
        <w:rPr>
          <w:color w:val="000000"/>
        </w:rPr>
        <w:t>уноси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податак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изабраних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01 – </w:t>
      </w:r>
      <w:proofErr w:type="spellStart"/>
      <w:r>
        <w:rPr>
          <w:color w:val="000000"/>
        </w:rPr>
        <w:t>Општи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приходи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</w:t>
      </w:r>
      <w:r>
        <w:rPr>
          <w:color w:val="000000"/>
        </w:rPr>
        <w:t>римања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месецу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</w:t>
      </w:r>
      <w:proofErr w:type="spellEnd"/>
      <w:r>
        <w:rPr>
          <w:color w:val="000000"/>
        </w:rPr>
        <w:t>;</w:t>
      </w:r>
    </w:p>
    <w:p w:rsidR="000C5706" w:rsidRDefault="00BD7CD7">
      <w:pPr>
        <w:spacing w:after="150"/>
      </w:pPr>
      <w:r>
        <w:rPr>
          <w:color w:val="000000"/>
        </w:rPr>
        <w:t xml:space="preserve">2)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3 </w:t>
      </w:r>
      <w:proofErr w:type="spellStart"/>
      <w:r>
        <w:rPr>
          <w:color w:val="000000"/>
        </w:rPr>
        <w:t>уноси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податак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именованих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постављених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01 – </w:t>
      </w:r>
      <w:proofErr w:type="spellStart"/>
      <w:r>
        <w:rPr>
          <w:color w:val="000000"/>
        </w:rPr>
        <w:t>Општи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приходи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примања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месецу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</w:t>
      </w:r>
      <w:proofErr w:type="spellEnd"/>
      <w:r>
        <w:rPr>
          <w:color w:val="000000"/>
        </w:rPr>
        <w:t>;</w:t>
      </w:r>
    </w:p>
    <w:p w:rsidR="000C5706" w:rsidRDefault="00BD7CD7">
      <w:pPr>
        <w:spacing w:after="150"/>
      </w:pPr>
      <w:r>
        <w:rPr>
          <w:color w:val="000000"/>
        </w:rPr>
        <w:lastRenderedPageBreak/>
        <w:t>3)</w:t>
      </w:r>
      <w:r>
        <w:rPr>
          <w:color w:val="000000"/>
        </w:rPr>
        <w:t xml:space="preserve"> у </w:t>
      </w:r>
      <w:proofErr w:type="spellStart"/>
      <w:r>
        <w:rPr>
          <w:color w:val="000000"/>
        </w:rPr>
        <w:t>колонама</w:t>
      </w:r>
      <w:proofErr w:type="spellEnd"/>
      <w:r>
        <w:rPr>
          <w:color w:val="000000"/>
        </w:rPr>
        <w:t xml:space="preserve"> 4–8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неодређено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месецу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</w:t>
      </w:r>
      <w:proofErr w:type="spellEnd"/>
      <w:r>
        <w:rPr>
          <w:color w:val="000000"/>
        </w:rPr>
        <w:t xml:space="preserve">, и </w:t>
      </w:r>
      <w:proofErr w:type="spellStart"/>
      <w:r>
        <w:rPr>
          <w:color w:val="000000"/>
        </w:rPr>
        <w:t>то</w:t>
      </w:r>
      <w:proofErr w:type="spellEnd"/>
      <w:r>
        <w:rPr>
          <w:color w:val="000000"/>
        </w:rPr>
        <w:t>:</w:t>
      </w:r>
    </w:p>
    <w:p w:rsidR="000C5706" w:rsidRDefault="00BD7CD7">
      <w:pPr>
        <w:spacing w:after="150"/>
      </w:pPr>
      <w:r>
        <w:rPr>
          <w:color w:val="000000"/>
        </w:rPr>
        <w:t xml:space="preserve">(1)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4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потпуности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делимично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01 – </w:t>
      </w:r>
      <w:proofErr w:type="spellStart"/>
      <w:r>
        <w:rPr>
          <w:color w:val="000000"/>
        </w:rPr>
        <w:t>Општи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приходи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при</w:t>
      </w:r>
      <w:r>
        <w:rPr>
          <w:color w:val="000000"/>
        </w:rPr>
        <w:t>мања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>;</w:t>
      </w:r>
    </w:p>
    <w:p w:rsidR="000C5706" w:rsidRDefault="00BD7CD7">
      <w:pPr>
        <w:spacing w:after="150"/>
      </w:pPr>
      <w:r>
        <w:rPr>
          <w:color w:val="000000"/>
        </w:rPr>
        <w:t xml:space="preserve">(2)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5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целини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04 – </w:t>
      </w:r>
      <w:proofErr w:type="spellStart"/>
      <w:r>
        <w:rPr>
          <w:color w:val="000000"/>
        </w:rPr>
        <w:t>Сопствени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приходи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>;</w:t>
      </w:r>
    </w:p>
    <w:p w:rsidR="000C5706" w:rsidRDefault="00BD7CD7">
      <w:pPr>
        <w:spacing w:after="150"/>
      </w:pPr>
      <w:r>
        <w:rPr>
          <w:color w:val="000000"/>
        </w:rPr>
        <w:t xml:space="preserve">(3)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6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целини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05–</w:t>
      </w:r>
      <w:r>
        <w:rPr>
          <w:color w:val="000000"/>
        </w:rPr>
        <w:t>08;</w:t>
      </w:r>
    </w:p>
    <w:p w:rsidR="000C5706" w:rsidRDefault="00BD7CD7">
      <w:pPr>
        <w:spacing w:after="150"/>
      </w:pPr>
      <w:r>
        <w:rPr>
          <w:color w:val="000000"/>
        </w:rPr>
        <w:t xml:space="preserve">(4)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7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целини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09–12;</w:t>
      </w:r>
    </w:p>
    <w:p w:rsidR="000C5706" w:rsidRDefault="00BD7CD7">
      <w:pPr>
        <w:spacing w:after="150"/>
      </w:pPr>
      <w:r>
        <w:rPr>
          <w:color w:val="000000"/>
        </w:rPr>
        <w:t xml:space="preserve">(5)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8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целини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13–17;</w:t>
      </w:r>
    </w:p>
    <w:p w:rsidR="000C5706" w:rsidRDefault="00BD7CD7">
      <w:pPr>
        <w:spacing w:after="150"/>
      </w:pPr>
      <w:r>
        <w:rPr>
          <w:color w:val="000000"/>
        </w:rPr>
        <w:t xml:space="preserve">4) у </w:t>
      </w:r>
      <w:proofErr w:type="spellStart"/>
      <w:r>
        <w:rPr>
          <w:color w:val="000000"/>
        </w:rPr>
        <w:t>колонама</w:t>
      </w:r>
      <w:proofErr w:type="spellEnd"/>
      <w:r>
        <w:rPr>
          <w:color w:val="000000"/>
        </w:rPr>
        <w:t xml:space="preserve"> 9–13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одређено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месецу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</w:t>
      </w:r>
      <w:proofErr w:type="spellEnd"/>
      <w:r>
        <w:rPr>
          <w:color w:val="000000"/>
        </w:rPr>
        <w:t xml:space="preserve">, и </w:t>
      </w:r>
      <w:proofErr w:type="spellStart"/>
      <w:r>
        <w:rPr>
          <w:color w:val="000000"/>
        </w:rPr>
        <w:t>то</w:t>
      </w:r>
      <w:proofErr w:type="spellEnd"/>
      <w:r>
        <w:rPr>
          <w:color w:val="000000"/>
        </w:rPr>
        <w:t>:</w:t>
      </w:r>
    </w:p>
    <w:p w:rsidR="000C5706" w:rsidRDefault="00BD7CD7">
      <w:pPr>
        <w:spacing w:after="150"/>
      </w:pPr>
      <w:r>
        <w:rPr>
          <w:color w:val="000000"/>
        </w:rPr>
        <w:t xml:space="preserve">(1)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9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потпуности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делимично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01 – </w:t>
      </w:r>
      <w:proofErr w:type="spellStart"/>
      <w:r>
        <w:rPr>
          <w:color w:val="000000"/>
        </w:rPr>
        <w:t>Општи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приходи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примања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>;</w:t>
      </w:r>
    </w:p>
    <w:p w:rsidR="000C5706" w:rsidRDefault="00BD7CD7">
      <w:pPr>
        <w:spacing w:after="150"/>
      </w:pPr>
      <w:r>
        <w:rPr>
          <w:color w:val="000000"/>
        </w:rPr>
        <w:t xml:space="preserve">(2)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10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</w:t>
      </w:r>
      <w:r>
        <w:rPr>
          <w:color w:val="000000"/>
        </w:rPr>
        <w:t>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целини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04 – </w:t>
      </w:r>
      <w:proofErr w:type="spellStart"/>
      <w:r>
        <w:rPr>
          <w:color w:val="000000"/>
        </w:rPr>
        <w:t>Сопствени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приходи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>;</w:t>
      </w:r>
    </w:p>
    <w:p w:rsidR="000C5706" w:rsidRDefault="00BD7CD7">
      <w:pPr>
        <w:spacing w:after="150"/>
      </w:pPr>
      <w:r>
        <w:rPr>
          <w:color w:val="000000"/>
        </w:rPr>
        <w:t xml:space="preserve">(3)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11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целини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05–08;</w:t>
      </w:r>
    </w:p>
    <w:p w:rsidR="000C5706" w:rsidRDefault="00BD7CD7">
      <w:pPr>
        <w:spacing w:after="150"/>
      </w:pPr>
      <w:r>
        <w:rPr>
          <w:color w:val="000000"/>
        </w:rPr>
        <w:t xml:space="preserve">(4)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12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целини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09–12;</w:t>
      </w:r>
    </w:p>
    <w:p w:rsidR="000C5706" w:rsidRDefault="00BD7CD7">
      <w:pPr>
        <w:spacing w:after="150"/>
      </w:pPr>
      <w:r>
        <w:rPr>
          <w:color w:val="000000"/>
        </w:rPr>
        <w:t xml:space="preserve">(5)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13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целини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извора</w:t>
      </w:r>
      <w:proofErr w:type="spellEnd"/>
      <w:r>
        <w:rPr>
          <w:color w:val="000000"/>
        </w:rPr>
        <w:t xml:space="preserve"> 13–17;</w:t>
      </w:r>
    </w:p>
    <w:p w:rsidR="000C5706" w:rsidRDefault="00BD7CD7">
      <w:pPr>
        <w:spacing w:after="150"/>
      </w:pPr>
      <w:r>
        <w:rPr>
          <w:color w:val="000000"/>
        </w:rPr>
        <w:t xml:space="preserve">5) у </w:t>
      </w:r>
      <w:proofErr w:type="spellStart"/>
      <w:r>
        <w:rPr>
          <w:color w:val="000000"/>
        </w:rPr>
        <w:t>колону</w:t>
      </w:r>
      <w:proofErr w:type="spellEnd"/>
      <w:r>
        <w:rPr>
          <w:color w:val="000000"/>
        </w:rPr>
        <w:t xml:space="preserve"> 14 </w:t>
      </w:r>
      <w:proofErr w:type="spellStart"/>
      <w:r>
        <w:rPr>
          <w:color w:val="000000"/>
        </w:rPr>
        <w:t>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већ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аутоматски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сабира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</w:t>
      </w:r>
      <w:r>
        <w:rPr>
          <w:color w:val="000000"/>
        </w:rPr>
        <w:t>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колона</w:t>
      </w:r>
      <w:proofErr w:type="spellEnd"/>
      <w:r>
        <w:rPr>
          <w:color w:val="000000"/>
        </w:rPr>
        <w:t xml:space="preserve"> 2–13;</w:t>
      </w:r>
    </w:p>
    <w:p w:rsidR="000C5706" w:rsidRDefault="00BD7CD7">
      <w:pPr>
        <w:spacing w:after="150"/>
      </w:pPr>
      <w:r>
        <w:rPr>
          <w:color w:val="000000"/>
        </w:rPr>
        <w:t xml:space="preserve">6) у </w:t>
      </w:r>
      <w:proofErr w:type="spellStart"/>
      <w:r>
        <w:rPr>
          <w:color w:val="000000"/>
        </w:rPr>
        <w:t>колоне</w:t>
      </w:r>
      <w:proofErr w:type="spellEnd"/>
      <w:r>
        <w:rPr>
          <w:color w:val="000000"/>
        </w:rPr>
        <w:t xml:space="preserve"> 15 и 16 </w:t>
      </w:r>
      <w:proofErr w:type="spellStart"/>
      <w:r>
        <w:rPr>
          <w:color w:val="000000"/>
        </w:rPr>
        <w:t>уноси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обрачунски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период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исплаћена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што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бира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ознака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првог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последњег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исплаћеног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извештајном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периоду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нпр</w:t>
      </w:r>
      <w:proofErr w:type="spellEnd"/>
      <w:r>
        <w:rPr>
          <w:color w:val="000000"/>
        </w:rPr>
        <w:t xml:space="preserve">. за </w:t>
      </w:r>
      <w:proofErr w:type="spellStart"/>
      <w:r>
        <w:rPr>
          <w:color w:val="000000"/>
        </w:rPr>
        <w:t>извештавање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фебруару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колони</w:t>
      </w:r>
      <w:proofErr w:type="spellEnd"/>
      <w:r>
        <w:rPr>
          <w:color w:val="000000"/>
        </w:rPr>
        <w:t xml:space="preserve"> 15 </w:t>
      </w:r>
      <w:proofErr w:type="spellStart"/>
      <w:r>
        <w:rPr>
          <w:color w:val="000000"/>
        </w:rPr>
        <w:t>бира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опција</w:t>
      </w:r>
      <w:proofErr w:type="spellEnd"/>
      <w:r>
        <w:rPr>
          <w:color w:val="000000"/>
        </w:rPr>
        <w:t xml:space="preserve"> „јануар_01</w:t>
      </w:r>
      <w:r>
        <w:rPr>
          <w:color w:val="000000"/>
        </w:rPr>
        <w:t xml:space="preserve">_Први </w:t>
      </w:r>
      <w:proofErr w:type="spellStart"/>
      <w:r>
        <w:rPr>
          <w:color w:val="000000"/>
        </w:rPr>
        <w:t>део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”, а у </w:t>
      </w:r>
      <w:proofErr w:type="spellStart"/>
      <w:r>
        <w:rPr>
          <w:color w:val="000000"/>
        </w:rPr>
        <w:t>колони</w:t>
      </w:r>
      <w:proofErr w:type="spellEnd"/>
      <w:r>
        <w:rPr>
          <w:color w:val="000000"/>
        </w:rPr>
        <w:t xml:space="preserve"> 16 „јануар_01_Коначна </w:t>
      </w:r>
      <w:proofErr w:type="spellStart"/>
      <w:r>
        <w:rPr>
          <w:color w:val="000000"/>
        </w:rPr>
        <w:t>исплата</w:t>
      </w:r>
      <w:proofErr w:type="spellEnd"/>
      <w:r>
        <w:rPr>
          <w:color w:val="000000"/>
        </w:rPr>
        <w:t>”).</w:t>
      </w:r>
    </w:p>
    <w:p w:rsidR="000C5706" w:rsidRDefault="00BD7CD7">
      <w:pPr>
        <w:spacing w:after="150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случају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извештајном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периоду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исплаћен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само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исплаћена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једном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бира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опција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само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колони</w:t>
      </w:r>
      <w:proofErr w:type="spellEnd"/>
      <w:r>
        <w:rPr>
          <w:color w:val="000000"/>
        </w:rPr>
        <w:t xml:space="preserve"> 15.</w:t>
      </w:r>
    </w:p>
    <w:p w:rsidR="000C5706" w:rsidRDefault="00BD7CD7">
      <w:pPr>
        <w:spacing w:after="150"/>
      </w:pPr>
      <w:r>
        <w:rPr>
          <w:color w:val="000000"/>
        </w:rPr>
        <w:lastRenderedPageBreak/>
        <w:t xml:space="preserve">У </w:t>
      </w:r>
      <w:proofErr w:type="spellStart"/>
      <w:r>
        <w:rPr>
          <w:color w:val="000000"/>
        </w:rPr>
        <w:t>случају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одређени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наведени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колонама</w:t>
      </w:r>
      <w:proofErr w:type="spellEnd"/>
      <w:r>
        <w:rPr>
          <w:color w:val="000000"/>
        </w:rPr>
        <w:t xml:space="preserve"> </w:t>
      </w:r>
      <w:r>
        <w:rPr>
          <w:color w:val="000000"/>
        </w:rPr>
        <w:t xml:space="preserve">15 и 16 </w:t>
      </w:r>
      <w:proofErr w:type="spellStart"/>
      <w:r>
        <w:rPr>
          <w:color w:val="000000"/>
        </w:rPr>
        <w:t>различити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поједине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оквиру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група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категорија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колоне</w:t>
      </w:r>
      <w:proofErr w:type="spellEnd"/>
      <w:r>
        <w:rPr>
          <w:color w:val="000000"/>
        </w:rPr>
        <w:t xml:space="preserve"> 1,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исказују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претежног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стања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групу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категорију</w:t>
      </w:r>
      <w:proofErr w:type="spellEnd"/>
      <w:r>
        <w:rPr>
          <w:color w:val="000000"/>
        </w:rPr>
        <w:t>.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Податак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броју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запослених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одређено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наводи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без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</w:t>
      </w:r>
      <w:r>
        <w:rPr>
          <w:color w:val="000000"/>
        </w:rPr>
        <w:t>ених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одређено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ангажују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замене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одсутног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запосленог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због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боловања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>.).</w:t>
      </w:r>
    </w:p>
    <w:p w:rsidR="000C5706" w:rsidRDefault="00BD7CD7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5.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Градови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достављају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консолидоване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извештаје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Обрасцу</w:t>
      </w:r>
      <w:proofErr w:type="spellEnd"/>
      <w:r>
        <w:rPr>
          <w:color w:val="000000"/>
        </w:rPr>
        <w:t xml:space="preserve"> 1 за </w:t>
      </w:r>
      <w:proofErr w:type="spellStart"/>
      <w:r>
        <w:rPr>
          <w:color w:val="000000"/>
        </w:rPr>
        <w:t>кориснике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града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буџета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градских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општина</w:t>
      </w:r>
      <w:proofErr w:type="spellEnd"/>
      <w:r>
        <w:rPr>
          <w:color w:val="000000"/>
        </w:rPr>
        <w:t>.</w:t>
      </w:r>
    </w:p>
    <w:p w:rsidR="000C5706" w:rsidRDefault="00BD7CD7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6.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Попуњени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Образац</w:t>
      </w:r>
      <w:proofErr w:type="spellEnd"/>
      <w:r>
        <w:rPr>
          <w:color w:val="000000"/>
        </w:rPr>
        <w:t xml:space="preserve"> 1, у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правилником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</w:t>
      </w:r>
      <w:proofErr w:type="spellEnd"/>
      <w:r>
        <w:rPr>
          <w:color w:val="000000"/>
        </w:rPr>
        <w:t xml:space="preserve"> 15. у </w:t>
      </w:r>
      <w:proofErr w:type="spellStart"/>
      <w:r>
        <w:rPr>
          <w:color w:val="000000"/>
        </w:rPr>
        <w:t>месецу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претходни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месец</w:t>
      </w:r>
      <w:proofErr w:type="spellEnd"/>
      <w:r>
        <w:rPr>
          <w:color w:val="000000"/>
        </w:rPr>
        <w:t>.</w:t>
      </w:r>
    </w:p>
    <w:p w:rsidR="000C5706" w:rsidRDefault="00BD7CD7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7.</w:t>
      </w:r>
    </w:p>
    <w:p w:rsidR="000C5706" w:rsidRDefault="00BD7CD7">
      <w:pPr>
        <w:spacing w:after="150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електронском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облику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Образац</w:t>
      </w:r>
      <w:proofErr w:type="spellEnd"/>
      <w:r>
        <w:rPr>
          <w:color w:val="000000"/>
        </w:rPr>
        <w:t xml:space="preserve"> 1 </w:t>
      </w:r>
      <w:proofErr w:type="spellStart"/>
      <w:r>
        <w:rPr>
          <w:color w:val="000000"/>
        </w:rPr>
        <w:t>преузима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сајта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>.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Попуњени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Образац</w:t>
      </w:r>
      <w:proofErr w:type="spellEnd"/>
      <w:r>
        <w:rPr>
          <w:color w:val="000000"/>
        </w:rPr>
        <w:t xml:space="preserve"> 1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путем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адресу</w:t>
      </w:r>
      <w:proofErr w:type="spellEnd"/>
      <w:r>
        <w:rPr>
          <w:color w:val="000000"/>
        </w:rPr>
        <w:t xml:space="preserve"> jls@mfin.gov</w:t>
      </w:r>
      <w:r>
        <w:rPr>
          <w:color w:val="000000"/>
        </w:rPr>
        <w:t xml:space="preserve">.rs. </w:t>
      </w:r>
      <w:proofErr w:type="spellStart"/>
      <w:r>
        <w:rPr>
          <w:color w:val="000000"/>
        </w:rPr>
        <w:t>Потписани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скенирани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достављају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путем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адресу</w:t>
      </w:r>
      <w:proofErr w:type="spellEnd"/>
      <w:r>
        <w:rPr>
          <w:color w:val="000000"/>
        </w:rPr>
        <w:t xml:space="preserve"> jls@mfin.gov.rs.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Корекције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попуњеног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Обрасца</w:t>
      </w:r>
      <w:proofErr w:type="spellEnd"/>
      <w:r>
        <w:rPr>
          <w:color w:val="000000"/>
        </w:rPr>
        <w:t xml:space="preserve"> 1 </w:t>
      </w:r>
      <w:proofErr w:type="spellStart"/>
      <w:r>
        <w:rPr>
          <w:color w:val="000000"/>
        </w:rPr>
        <w:t>прихватају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периоду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месеца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након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истека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периода</w:t>
      </w:r>
      <w:proofErr w:type="spellEnd"/>
      <w:r>
        <w:rPr>
          <w:color w:val="000000"/>
        </w:rPr>
        <w:t xml:space="preserve"> за </w:t>
      </w:r>
      <w:proofErr w:type="spellStart"/>
      <w:r>
        <w:rPr>
          <w:color w:val="000000"/>
        </w:rPr>
        <w:t>одређени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месец</w:t>
      </w:r>
      <w:proofErr w:type="spellEnd"/>
      <w:r>
        <w:rPr>
          <w:color w:val="000000"/>
        </w:rPr>
        <w:t>.</w:t>
      </w:r>
    </w:p>
    <w:p w:rsidR="000C5706" w:rsidRDefault="00BD7CD7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8.</w:t>
      </w:r>
    </w:p>
    <w:p w:rsidR="000C5706" w:rsidRDefault="00BD7CD7">
      <w:pPr>
        <w:spacing w:after="150"/>
      </w:pPr>
      <w:proofErr w:type="spellStart"/>
      <w:r>
        <w:rPr>
          <w:color w:val="000000"/>
        </w:rPr>
        <w:t>Овај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</w:t>
      </w:r>
      <w:r>
        <w:rPr>
          <w:color w:val="000000"/>
        </w:rPr>
        <w:t>лник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на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”.</w:t>
      </w:r>
    </w:p>
    <w:p w:rsidR="000C5706" w:rsidRDefault="00BD7CD7">
      <w:pPr>
        <w:spacing w:after="150"/>
        <w:jc w:val="right"/>
      </w:pP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59854 2024 10520 003 010 012 001</w:t>
      </w:r>
    </w:p>
    <w:p w:rsidR="000C5706" w:rsidRDefault="00BD7CD7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31. </w:t>
      </w:r>
      <w:proofErr w:type="spellStart"/>
      <w:r>
        <w:rPr>
          <w:color w:val="000000"/>
        </w:rPr>
        <w:t>јануара</w:t>
      </w:r>
      <w:proofErr w:type="spellEnd"/>
      <w:r>
        <w:rPr>
          <w:color w:val="000000"/>
        </w:rPr>
        <w:t xml:space="preserve"> 2024. </w:t>
      </w:r>
      <w:proofErr w:type="spellStart"/>
      <w:r>
        <w:rPr>
          <w:color w:val="000000"/>
        </w:rPr>
        <w:t>године</w:t>
      </w:r>
      <w:proofErr w:type="spellEnd"/>
    </w:p>
    <w:p w:rsidR="000C5706" w:rsidRDefault="00BD7CD7">
      <w:pPr>
        <w:spacing w:after="150"/>
        <w:jc w:val="right"/>
      </w:pP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>,</w:t>
      </w:r>
    </w:p>
    <w:p w:rsidR="000C5706" w:rsidRDefault="00BD7CD7">
      <w:pPr>
        <w:spacing w:after="150"/>
        <w:jc w:val="right"/>
      </w:pPr>
      <w:proofErr w:type="spellStart"/>
      <w:r>
        <w:rPr>
          <w:b/>
          <w:color w:val="000000"/>
        </w:rPr>
        <w:t>Синиша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Мали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p w:rsidR="000C5706" w:rsidRDefault="00BD7CD7">
      <w:pPr>
        <w:spacing w:after="150"/>
      </w:pPr>
      <w:r>
        <w:rPr>
          <w:noProof/>
        </w:rPr>
        <w:lastRenderedPageBreak/>
        <w:drawing>
          <wp:inline distT="0" distB="0" distL="0" distR="0">
            <wp:extent cx="5732145" cy="40836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4083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C570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</w:compat>
  <w:rsids>
    <w:rsidRoot w:val="000C5706"/>
    <w:rsid w:val="000C5706"/>
    <w:rsid w:val="00BD7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CC37A86-5B8C-4032-AB8A-5DA75D63B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776</Words>
  <Characters>4426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Jasmina Knеžević</cp:lastModifiedBy>
  <cp:revision>2</cp:revision>
  <dcterms:created xsi:type="dcterms:W3CDTF">2024-02-05T07:56:00Z</dcterms:created>
  <dcterms:modified xsi:type="dcterms:W3CDTF">2024-02-05T07:56:00Z</dcterms:modified>
</cp:coreProperties>
</file>