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73B" w:rsidRDefault="00C0673B" w:rsidP="00C0673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ИНФОРМАЦИЈА О СПРОВЕДЕНИМ КОНСУЛТАЦИЈАМА У ТОКУ ИЗРАДЕ ПРЕДЛОГА/ НАЦРТА ПРОПИСА</w:t>
      </w:r>
    </w:p>
    <w:p w:rsidR="00C0673B" w:rsidRDefault="00C0673B" w:rsidP="00C0673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6DCD" w:rsidRDefault="00C0673B" w:rsidP="00964C12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Одредити циљне групе и заинтересоване стране које је потребно укључити у процес консултација.</w:t>
      </w:r>
    </w:p>
    <w:p w:rsidR="00964C12" w:rsidRPr="00C0673B" w:rsidRDefault="00964C12" w:rsidP="00964C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0673B" w:rsidRDefault="00D76AE6" w:rsidP="00D76AE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76AE6">
        <w:rPr>
          <w:color w:val="000000"/>
        </w:rPr>
        <w:t>Циљне групе су привредни субјекти (правна лица и предузетници) који су у статусу оператера постројења у секторима производње електричне енергије, цемента, сировог гвожђа, челика и феролегура, алуминијума и вештачких ђубрива. Такође, заинтересоване стране обухватају релевантна пословна удружења (Привредна комора Србије), стручну јавност, као и сва друга заинтересована физичка и правна лица на која се предметна пореска материја директно или индиректно односи.</w:t>
      </w:r>
    </w:p>
    <w:p w:rsidR="005335B7" w:rsidRDefault="005335B7" w:rsidP="00D76AE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466DCD" w:rsidRDefault="00C0673B" w:rsidP="00964C12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У ком периоду су спроведене консултације и да ли су релевантне информације о времену и месту примене изабраних метода консултација и њиховим резултатима, објављене на Порталу „еКонсултације“?</w:t>
      </w:r>
      <w:r w:rsidR="002313C4">
        <w:rPr>
          <w:color w:val="000000"/>
        </w:rPr>
        <w:t xml:space="preserve"> </w:t>
      </w:r>
      <w:r w:rsidRPr="00DA6D65">
        <w:rPr>
          <w:color w:val="000000"/>
        </w:rPr>
        <w:t>Навести линк са Портала "еКонсултације" или неке друге интернет странице преко које су спроведене консултације.</w:t>
      </w:r>
    </w:p>
    <w:p w:rsidR="00964C12" w:rsidRPr="00C0673B" w:rsidRDefault="00964C12" w:rsidP="00964C1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6DCD" w:rsidRPr="00C0673B" w:rsidRDefault="00C0673B" w:rsidP="00C0673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C0673B">
        <w:rPr>
          <w:color w:val="000000"/>
        </w:rPr>
        <w:t xml:space="preserve">Консултације са заинтересованим странама спроведене су у току јула 2026. </w:t>
      </w:r>
      <w:proofErr w:type="gramStart"/>
      <w:r w:rsidRPr="00C0673B">
        <w:rPr>
          <w:color w:val="000000"/>
        </w:rPr>
        <w:t>године</w:t>
      </w:r>
      <w:proofErr w:type="gramEnd"/>
      <w:r w:rsidRPr="00C0673B">
        <w:rPr>
          <w:color w:val="000000"/>
        </w:rPr>
        <w:t xml:space="preserve">. Радна верзија Нацрта закона објављена је на званичној интернет страници Министарства финансија и на порталу е-Консултације у циљу упознавања јавности са предложеним изменама и достављања сугестија. Рок за доставу сугестија и примедаба био је 28. </w:t>
      </w:r>
      <w:proofErr w:type="gramStart"/>
      <w:r w:rsidRPr="00C0673B">
        <w:rPr>
          <w:color w:val="000000"/>
        </w:rPr>
        <w:t>јул</w:t>
      </w:r>
      <w:proofErr w:type="gramEnd"/>
      <w:r w:rsidRPr="00C0673B">
        <w:rPr>
          <w:color w:val="000000"/>
        </w:rPr>
        <w:t xml:space="preserve"> 2026. </w:t>
      </w:r>
      <w:proofErr w:type="gramStart"/>
      <w:r w:rsidRPr="00C0673B">
        <w:rPr>
          <w:color w:val="000000"/>
        </w:rPr>
        <w:t>године</w:t>
      </w:r>
      <w:proofErr w:type="gramEnd"/>
      <w:r w:rsidRPr="00C0673B">
        <w:rPr>
          <w:color w:val="000000"/>
        </w:rPr>
        <w:t>.</w:t>
      </w:r>
    </w:p>
    <w:p w:rsidR="00C0673B" w:rsidRDefault="00C0673B" w:rsidP="00C0673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6DCD" w:rsidRDefault="00C0673B" w:rsidP="00964C12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Навести циљне групе и заинтересоване стране које су учествовале у консултацијама и њихов број.</w:t>
      </w:r>
    </w:p>
    <w:p w:rsidR="00964C12" w:rsidRPr="00C0673B" w:rsidRDefault="00964C12" w:rsidP="00964C12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466DCD" w:rsidRPr="00C0673B" w:rsidRDefault="00C0673B" w:rsidP="00C0673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C0673B">
        <w:rPr>
          <w:color w:val="000000"/>
        </w:rPr>
        <w:t xml:space="preserve">У процесу консултација званичне коментаре, примедбе и сугестије доставила су </w:t>
      </w:r>
      <w:r w:rsidR="00394797">
        <w:rPr>
          <w:color w:val="000000"/>
          <w:lang w:val="sr-Cyrl-RS"/>
        </w:rPr>
        <w:t>два</w:t>
      </w:r>
      <w:r w:rsidRPr="00C0673B">
        <w:rPr>
          <w:color w:val="000000"/>
        </w:rPr>
        <w:t xml:space="preserve"> субјекта:</w:t>
      </w:r>
    </w:p>
    <w:p w:rsidR="00466DCD" w:rsidRPr="00C0673B" w:rsidRDefault="00C0673B" w:rsidP="005335B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 xml:space="preserve">Привредна комора Србије (ПКС) </w:t>
      </w:r>
      <w:r w:rsidR="00861059">
        <w:rPr>
          <w:color w:val="000000"/>
          <w:lang w:val="sr-Cyrl-RS"/>
        </w:rPr>
        <w:t>-</w:t>
      </w:r>
      <w:r w:rsidRPr="00C0673B">
        <w:rPr>
          <w:color w:val="000000"/>
        </w:rPr>
        <w:t xml:space="preserve"> као представник </w:t>
      </w:r>
      <w:r w:rsidR="005B694B">
        <w:rPr>
          <w:color w:val="000000"/>
        </w:rPr>
        <w:t>привреде</w:t>
      </w:r>
      <w:r w:rsidRPr="00C0673B">
        <w:rPr>
          <w:color w:val="000000"/>
        </w:rPr>
        <w:t>.</w:t>
      </w:r>
    </w:p>
    <w:p w:rsidR="00466DCD" w:rsidRPr="00C0673B" w:rsidRDefault="00C0673B" w:rsidP="005335B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 xml:space="preserve">Александар Тасић </w:t>
      </w:r>
      <w:r w:rsidR="00861059">
        <w:rPr>
          <w:color w:val="000000"/>
          <w:lang w:val="sr-Cyrl-RS"/>
        </w:rPr>
        <w:t>-</w:t>
      </w:r>
      <w:r w:rsidRPr="00C0673B">
        <w:rPr>
          <w:color w:val="000000"/>
        </w:rPr>
        <w:t xml:space="preserve"> заинтересовано физичко лице.</w:t>
      </w:r>
    </w:p>
    <w:p w:rsidR="00C0673B" w:rsidRDefault="00C0673B" w:rsidP="00C0673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6DCD" w:rsidRDefault="00C0673B" w:rsidP="00964C12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Да ли су у консултације укључени представници микро, малих и средњих привредних субјеката из регулисане области и осетљиве друштвене групе на које пропис утиче, представници удружења која се баве заштитом животне средине, као и представници удружења која се баве родном равноправношћу?</w:t>
      </w:r>
    </w:p>
    <w:p w:rsidR="00964C12" w:rsidRPr="00C0673B" w:rsidRDefault="00964C12" w:rsidP="00964C12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466DCD" w:rsidRPr="00C0673B" w:rsidRDefault="00C0673B" w:rsidP="00C0673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C0673B">
        <w:rPr>
          <w:color w:val="000000"/>
        </w:rPr>
        <w:t xml:space="preserve">Учешће свим заинтересованим странама било је омогућено јавним објављивањем текста Нацрта закона. Кроз учешће Привредне коморе Србије обухваћени су интереси микро, малих </w:t>
      </w:r>
      <w:r w:rsidR="00D76AE6">
        <w:rPr>
          <w:color w:val="000000"/>
        </w:rPr>
        <w:t xml:space="preserve">и средњих привредних субјеката, </w:t>
      </w:r>
      <w:r w:rsidRPr="00C0673B">
        <w:rPr>
          <w:color w:val="000000"/>
        </w:rPr>
        <w:t>док је учешће грађана остварено кроз директне примедбе физичких лица.</w:t>
      </w:r>
    </w:p>
    <w:p w:rsidR="00C0673B" w:rsidRDefault="00C0673B" w:rsidP="00C0673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6DCD" w:rsidRDefault="00C0673B" w:rsidP="00964C12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Наведите примедбе, сугестије и коментаре на текст прописа, достављене у току консултација које су усвојене.</w:t>
      </w:r>
    </w:p>
    <w:p w:rsidR="00964C12" w:rsidRPr="00C0673B" w:rsidRDefault="00964C12" w:rsidP="00964C12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466DCD" w:rsidRPr="00C0673B" w:rsidRDefault="003970AC" w:rsidP="00C0673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70AC">
        <w:rPr>
          <w:color w:val="000000"/>
        </w:rPr>
        <w:t xml:space="preserve">У току консултација нису достављене примедбе и сугестије које су усвојене. Све достављене иницијативе односиле су се на питања која превазилазе предмет предложених измена закона, док се Нацртом закона искључиво уређује рок за </w:t>
      </w:r>
      <w:r w:rsidRPr="003970AC">
        <w:rPr>
          <w:color w:val="000000"/>
        </w:rPr>
        <w:lastRenderedPageBreak/>
        <w:t xml:space="preserve">подношење пореске пријаве, који је одмерен тако да обезбеђује примерено време за испуњење обавеза </w:t>
      </w:r>
      <w:bookmarkStart w:id="0" w:name="_GoBack"/>
      <w:r w:rsidRPr="003970AC">
        <w:rPr>
          <w:color w:val="000000"/>
        </w:rPr>
        <w:t>пореских</w:t>
      </w:r>
      <w:bookmarkEnd w:id="0"/>
      <w:r w:rsidRPr="003970AC">
        <w:rPr>
          <w:color w:val="000000"/>
        </w:rPr>
        <w:t xml:space="preserve"> обвезника и еф</w:t>
      </w:r>
      <w:r>
        <w:rPr>
          <w:color w:val="000000"/>
        </w:rPr>
        <w:t>икасно поступање Пореске управе</w:t>
      </w:r>
      <w:r w:rsidR="00C0673B" w:rsidRPr="00C0673B">
        <w:rPr>
          <w:color w:val="000000"/>
        </w:rPr>
        <w:t>.</w:t>
      </w:r>
    </w:p>
    <w:p w:rsidR="00C0673B" w:rsidRDefault="00C0673B" w:rsidP="00C0673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6DCD" w:rsidRDefault="00C0673B" w:rsidP="00964C12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73B">
        <w:rPr>
          <w:color w:val="000000"/>
        </w:rPr>
        <w:t>Наведите примедбе, сугестије и коментаре на текст прописа, достављене у току консултација које нису усвојене и објаснити разлоге за њихово неприхватање.</w:t>
      </w:r>
    </w:p>
    <w:p w:rsidR="00964C12" w:rsidRPr="00C0673B" w:rsidRDefault="00964C12" w:rsidP="00964C12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B460B4" w:rsidRDefault="00644A9E" w:rsidP="0086105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4A9E">
        <w:rPr>
          <w:color w:val="000000"/>
        </w:rPr>
        <w:t>Све достављене примедбе нису прихваћене из начелног разлога што се предложеним изменама закона искључиво уређују рокови за подношење пореск</w:t>
      </w:r>
      <w:r w:rsidR="00CC04AF">
        <w:rPr>
          <w:color w:val="000000"/>
          <w:lang w:val="sr-Cyrl-RS"/>
        </w:rPr>
        <w:t>е</w:t>
      </w:r>
      <w:r w:rsidRPr="00644A9E">
        <w:rPr>
          <w:color w:val="000000"/>
        </w:rPr>
        <w:t xml:space="preserve"> пријав</w:t>
      </w:r>
      <w:r w:rsidR="00CC04AF">
        <w:rPr>
          <w:color w:val="000000"/>
          <w:lang w:val="sr-Cyrl-RS"/>
        </w:rPr>
        <w:t>е</w:t>
      </w:r>
      <w:r w:rsidRPr="00644A9E">
        <w:rPr>
          <w:color w:val="000000"/>
        </w:rPr>
        <w:t>, који су одмерени тако да обезбеђују примерено време за испуњење обавеза пореских обвезника и ефикасно поступање Пореске управе. Достављене примедбе односе се на питања која превазилазе предмет ових измена закона.</w:t>
      </w:r>
    </w:p>
    <w:p w:rsidR="00644A9E" w:rsidRDefault="00644A9E" w:rsidP="0086105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C0673B" w:rsidRDefault="00C0673B" w:rsidP="0086105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C0673B">
        <w:rPr>
          <w:color w:val="000000"/>
        </w:rPr>
        <w:t>Појединачни разлози за неприхватање су следећи:</w:t>
      </w:r>
    </w:p>
    <w:p w:rsidR="00241235" w:rsidRPr="00241235" w:rsidRDefault="00241235" w:rsidP="00241235">
      <w:pPr>
        <w:pStyle w:val="NormalWeb"/>
        <w:shd w:val="clear" w:color="auto" w:fill="FFFFFF"/>
        <w:spacing w:after="0"/>
        <w:ind w:firstLine="720"/>
        <w:jc w:val="both"/>
        <w:rPr>
          <w:color w:val="000000"/>
          <w:u w:val="single"/>
        </w:rPr>
      </w:pPr>
      <w:r w:rsidRPr="00241235">
        <w:rPr>
          <w:color w:val="000000"/>
          <w:u w:val="single"/>
        </w:rPr>
        <w:t>Привредна комора Србије</w:t>
      </w:r>
    </w:p>
    <w:p w:rsidR="00241235" w:rsidRPr="00241235" w:rsidRDefault="00241235" w:rsidP="00241235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>
        <w:rPr>
          <w:color w:val="000000"/>
        </w:rPr>
        <w:t>Коментар/примедба:</w:t>
      </w:r>
    </w:p>
    <w:p w:rsidR="00241235" w:rsidRPr="00241235" w:rsidRDefault="00241235" w:rsidP="00241235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 w:rsidRPr="00241235">
        <w:rPr>
          <w:color w:val="000000"/>
        </w:rPr>
        <w:t>Привредна комора Србије указала је да би, ради отклањања ризика у прелазном периоду примене закона, требало нормативно предвидети да обвезници који благовремено поднесу извештај имају могућност накнадног кориговања података без изрицања прекршајних санкција, у случају да након верификације извештаја од стране акредитованих тела дође до те</w:t>
      </w:r>
      <w:r>
        <w:rPr>
          <w:color w:val="000000"/>
        </w:rPr>
        <w:t>хничких или мерних усклађивања.</w:t>
      </w:r>
    </w:p>
    <w:p w:rsidR="00241235" w:rsidRDefault="00241235" w:rsidP="00241235">
      <w:pPr>
        <w:pStyle w:val="NormalWeb"/>
        <w:shd w:val="clear" w:color="auto" w:fill="FFFFFF"/>
        <w:spacing w:after="0"/>
        <w:ind w:firstLine="720"/>
        <w:jc w:val="both"/>
        <w:rPr>
          <w:color w:val="000000"/>
          <w:lang w:val="sr-Cyrl-RS"/>
        </w:rPr>
      </w:pPr>
      <w:r>
        <w:rPr>
          <w:color w:val="000000"/>
        </w:rPr>
        <w:t>Разлог за неприхватање</w:t>
      </w:r>
      <w:r>
        <w:rPr>
          <w:color w:val="000000"/>
          <w:lang w:val="sr-Cyrl-RS"/>
        </w:rPr>
        <w:t>:</w:t>
      </w:r>
    </w:p>
    <w:p w:rsidR="00241235" w:rsidRDefault="00B460B4" w:rsidP="00B460B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460B4">
        <w:rPr>
          <w:color w:val="000000"/>
        </w:rPr>
        <w:t>Предлог Привредне коморе Србије није прихваћен јер је питање накнадног кориговања података већ уређено важећим законодавним оквиром. Законом о порезу на емисије гасова са ефектом стаклене баште прописано је да је, у случају подношења измењеног извештаја у складу са прописима о климатским променама, обвезник дужан да поднесе и измењену пореску пријаву, уз коју прилаже измењени извештај. Поред тога, чланом 40. Закона о пореском поступку и пореској администрацији прописано је да, уколико порески обвезник установи грешку или пропуст, има право да под</w:t>
      </w:r>
      <w:r w:rsidR="00CC04AF">
        <w:rPr>
          <w:color w:val="000000"/>
        </w:rPr>
        <w:t>несе измењену пореску пријаву</w:t>
      </w:r>
      <w:r w:rsidRPr="00B460B4">
        <w:rPr>
          <w:color w:val="000000"/>
        </w:rPr>
        <w:t>, при чему се сматра да тим пропустом није учињено кривично дело нити порески прекршај. Уношење овакве одредбе у овај закон представљало би дуплирање већ постојећих законских решења и било би супротно правилима номотехнике.</w:t>
      </w:r>
    </w:p>
    <w:p w:rsidR="00466DCD" w:rsidRDefault="00241235" w:rsidP="00241235">
      <w:pPr>
        <w:pStyle w:val="NormalWeb"/>
        <w:shd w:val="clear" w:color="auto" w:fill="FFFFFF"/>
        <w:spacing w:after="0"/>
        <w:ind w:firstLine="720"/>
        <w:jc w:val="both"/>
        <w:rPr>
          <w:color w:val="000000"/>
          <w:u w:val="single"/>
        </w:rPr>
      </w:pPr>
      <w:r w:rsidRPr="00241235">
        <w:rPr>
          <w:color w:val="000000"/>
          <w:u w:val="single"/>
        </w:rPr>
        <w:t>Александар Тасић</w:t>
      </w:r>
    </w:p>
    <w:p w:rsidR="00F65366" w:rsidRDefault="00241235" w:rsidP="00F65366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>
        <w:rPr>
          <w:color w:val="000000"/>
        </w:rPr>
        <w:t>Коментар</w:t>
      </w:r>
      <w:r w:rsidR="00F65366">
        <w:rPr>
          <w:color w:val="000000"/>
          <w:lang w:val="sr-Cyrl-RS"/>
        </w:rPr>
        <w:t>и</w:t>
      </w:r>
      <w:r w:rsidR="00F65366">
        <w:rPr>
          <w:color w:val="000000"/>
        </w:rPr>
        <w:t>/примедбе</w:t>
      </w:r>
      <w:r>
        <w:rPr>
          <w:color w:val="000000"/>
        </w:rPr>
        <w:t>:</w:t>
      </w:r>
    </w:p>
    <w:p w:rsidR="00241235" w:rsidRPr="00241235" w:rsidRDefault="004F436D" w:rsidP="00F65366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 w:rsidRPr="004F436D">
        <w:rPr>
          <w:color w:val="000000"/>
        </w:rPr>
        <w:t>Александар Тасић доставио је више предлога и сугестиј</w:t>
      </w:r>
      <w:r>
        <w:rPr>
          <w:color w:val="000000"/>
        </w:rPr>
        <w:t>а за допуну Нацрта закона, и то</w:t>
      </w:r>
      <w:r w:rsidR="00241235" w:rsidRPr="00241235">
        <w:rPr>
          <w:color w:val="000000"/>
        </w:rPr>
        <w:t>: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 xml:space="preserve">Предложено је да се продужени рок за подношење пореских пријава примењује и у случају престанка обављања делатности привредног субјекта током календарске 2027. </w:t>
      </w:r>
      <w:proofErr w:type="gramStart"/>
      <w:r w:rsidRPr="00E21A42">
        <w:rPr>
          <w:color w:val="000000"/>
        </w:rPr>
        <w:t>године</w:t>
      </w:r>
      <w:proofErr w:type="gramEnd"/>
      <w:r w:rsidRPr="00E21A42">
        <w:rPr>
          <w:color w:val="000000"/>
        </w:rPr>
        <w:t xml:space="preserve">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E21A42" w:rsidRPr="00E21A42" w:rsidRDefault="00644A9E" w:rsidP="003970AC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 w:rsidRPr="00644A9E">
        <w:rPr>
          <w:color w:val="000000"/>
        </w:rPr>
        <w:lastRenderedPageBreak/>
        <w:t>Предлог није прихваћен с обзиром на то да су рокови предложени овим изменама закона одмерени тако да обезбеђују примерено време за испуњење обавеза пореских обвезника и ефикасно поступање Пореске управе. Предложене измене односе се искључиво на измену рокова за подношење пореск</w:t>
      </w:r>
      <w:r w:rsidR="003970AC">
        <w:rPr>
          <w:color w:val="000000"/>
          <w:lang w:val="sr-Cyrl-RS"/>
        </w:rPr>
        <w:t>е</w:t>
      </w:r>
      <w:r w:rsidRPr="00644A9E">
        <w:rPr>
          <w:color w:val="000000"/>
        </w:rPr>
        <w:t xml:space="preserve"> пријав</w:t>
      </w:r>
      <w:r w:rsidR="003970AC">
        <w:rPr>
          <w:color w:val="000000"/>
          <w:lang w:val="sr-Cyrl-RS"/>
        </w:rPr>
        <w:t>е</w:t>
      </w:r>
      <w:r w:rsidRPr="00644A9E">
        <w:rPr>
          <w:color w:val="000000"/>
        </w:rPr>
        <w:t xml:space="preserve">, те није оцењено као потребно да се овим изменама посебно уређују рокови за обвезнике који престају са обављањем делатности током календарске 2027. </w:t>
      </w:r>
      <w:proofErr w:type="gramStart"/>
      <w:r>
        <w:rPr>
          <w:color w:val="000000"/>
        </w:rPr>
        <w:t>г</w:t>
      </w:r>
      <w:r w:rsidRPr="00644A9E">
        <w:rPr>
          <w:color w:val="000000"/>
        </w:rPr>
        <w:t>оди</w:t>
      </w:r>
      <w:r>
        <w:rPr>
          <w:color w:val="000000"/>
        </w:rPr>
        <w:t>не</w:t>
      </w:r>
      <w:proofErr w:type="gramEnd"/>
      <w:r w:rsidR="00E21A42" w:rsidRPr="00E21A42">
        <w:rPr>
          <w:color w:val="000000"/>
        </w:rPr>
        <w:t xml:space="preserve">. 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>Предложено је увођење дегресивног прелазног режима, односно „грејс периода</w:t>
      </w:r>
      <w:r w:rsidRPr="00DA6D65">
        <w:rPr>
          <w:color w:val="000000"/>
        </w:rPr>
        <w:t>”</w:t>
      </w:r>
      <w:r w:rsidRPr="00E21A42">
        <w:rPr>
          <w:color w:val="000000"/>
        </w:rPr>
        <w:t xml:space="preserve"> за прва два квартала примене закона.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E21A42" w:rsidRP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 xml:space="preserve">Предлог није прихваћен јер је поступак одлагања плаћања пореских обавеза већ уређен чланом 73. Закона о пореском поступку и пореској администрацији. 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 xml:space="preserve">Предложено је да се сви поступци подношења извештаја и комуникације са надлежним органима и акредитованим телима обављају искључиво електронским путем, уз коришћење квалификованог електронског потписа.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E21A42" w:rsidRPr="00E21A42" w:rsidRDefault="004F436D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4F436D">
        <w:rPr>
          <w:color w:val="000000"/>
        </w:rPr>
        <w:t>Предлог није прихваћен јер се односи на питања која нису предмет уређивања овог закона и превазилазе окв</w:t>
      </w:r>
      <w:r>
        <w:rPr>
          <w:color w:val="000000"/>
        </w:rPr>
        <w:t>ир предложених техничких измена</w:t>
      </w:r>
      <w:r w:rsidR="00E21A42" w:rsidRPr="00E21A42">
        <w:rPr>
          <w:color w:val="000000"/>
        </w:rPr>
        <w:t xml:space="preserve">. 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 xml:space="preserve">Предложено је укидање административних такси за првобитне поднеске.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E21A42" w:rsidRP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 xml:space="preserve">Предлог није прихваћен јер питање административних такси није предмет овог закона, већ прописа којима се уређују републичке административне таксе. 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 xml:space="preserve">Предложено је да се за прве административне нерегуларности остави рок од 30 дана за исправку без изрицања новчаних казни и казнених пенала.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E21A42" w:rsidRPr="00E21A42" w:rsidRDefault="00964C1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964C12">
        <w:rPr>
          <w:color w:val="000000"/>
        </w:rPr>
        <w:t>Предлог није прихваћен јер се односи на питања која нису предмет уређивања овог закона и превазилазе окв</w:t>
      </w:r>
      <w:r>
        <w:rPr>
          <w:color w:val="000000"/>
        </w:rPr>
        <w:t>ир предложених техничких измена</w:t>
      </w:r>
      <w:r w:rsidR="00E21A42" w:rsidRPr="00E21A42">
        <w:rPr>
          <w:color w:val="000000"/>
        </w:rPr>
        <w:t xml:space="preserve">. 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 xml:space="preserve">Предложено је да се омогући накнадно кориговање података без прекршајне одговорности након накнадних усклађивања од стране акредитованих тела за верификацију.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E21A42" w:rsidRPr="00E21A42" w:rsidRDefault="00964C12" w:rsidP="004F436D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 w:rsidRPr="00964C12">
        <w:rPr>
          <w:color w:val="000000"/>
        </w:rPr>
        <w:t xml:space="preserve">Предлог није прихваћен јер је питање накнадног кориговања података и правних последица подношења измењене пореске пријаве већ уређено Законом о пореском поступку и пореској администрацији. Чланом 40. </w:t>
      </w:r>
      <w:r w:rsidR="007127C3" w:rsidRPr="00964C12">
        <w:rPr>
          <w:color w:val="000000"/>
        </w:rPr>
        <w:t>Закон</w:t>
      </w:r>
      <w:r w:rsidR="007127C3">
        <w:rPr>
          <w:color w:val="000000"/>
        </w:rPr>
        <w:t>a</w:t>
      </w:r>
      <w:r w:rsidR="007127C3" w:rsidRPr="00964C12">
        <w:rPr>
          <w:color w:val="000000"/>
        </w:rPr>
        <w:t xml:space="preserve"> о пореском поступку и пореској администрацији</w:t>
      </w:r>
      <w:r w:rsidRPr="00964C12">
        <w:rPr>
          <w:color w:val="000000"/>
        </w:rPr>
        <w:t xml:space="preserve"> прописано је да, уколико порески обвезник </w:t>
      </w:r>
      <w:r w:rsidRPr="00964C12">
        <w:rPr>
          <w:color w:val="000000"/>
        </w:rPr>
        <w:lastRenderedPageBreak/>
        <w:t>установи грешку или пропуст, има право да поднесе измењену по</w:t>
      </w:r>
      <w:r w:rsidR="00644A9E">
        <w:rPr>
          <w:color w:val="000000"/>
        </w:rPr>
        <w:t>реску пријаву</w:t>
      </w:r>
      <w:r w:rsidRPr="00964C12">
        <w:rPr>
          <w:color w:val="000000"/>
        </w:rPr>
        <w:t>, при чему се сматра да тим пропустом није учињено кривично дело нити порески прекршај. Уношење овакве одредбе у овај зак</w:t>
      </w:r>
      <w:r w:rsidR="007127C3">
        <w:rPr>
          <w:color w:val="000000"/>
        </w:rPr>
        <w:t>он представљало би дуплирање</w:t>
      </w:r>
      <w:r w:rsidRPr="00964C12">
        <w:rPr>
          <w:color w:val="000000"/>
        </w:rPr>
        <w:t xml:space="preserve"> постојећих законских решења и било би</w:t>
      </w:r>
      <w:r>
        <w:rPr>
          <w:color w:val="000000"/>
        </w:rPr>
        <w:t xml:space="preserve"> супротно правилима номотехнике</w:t>
      </w:r>
      <w:r w:rsidR="00E21A42" w:rsidRPr="00E21A42">
        <w:rPr>
          <w:color w:val="000000"/>
        </w:rPr>
        <w:t xml:space="preserve">. </w:t>
      </w:r>
    </w:p>
    <w:p w:rsidR="00E21A42" w:rsidRPr="00E21A42" w:rsidRDefault="00E21A42" w:rsidP="00E21A42">
      <w:pPr>
        <w:pStyle w:val="NormalWeb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</w:rPr>
      </w:pPr>
      <w:r w:rsidRPr="00E21A42">
        <w:rPr>
          <w:color w:val="000000"/>
        </w:rPr>
        <w:t xml:space="preserve">Предложена је ретроактивна примена закона и на поступке који су започети, а нису окончани до дана ступања закона на снагу. </w:t>
      </w:r>
    </w:p>
    <w:p w:rsidR="00E21A42" w:rsidRDefault="00E21A42" w:rsidP="00E21A42">
      <w:pPr>
        <w:pStyle w:val="NormalWeb"/>
        <w:shd w:val="clear" w:color="auto" w:fill="FFFFFF"/>
        <w:spacing w:after="0"/>
        <w:ind w:firstLine="720"/>
        <w:rPr>
          <w:color w:val="000000"/>
        </w:rPr>
      </w:pPr>
      <w:r w:rsidRPr="00E21A42">
        <w:rPr>
          <w:color w:val="000000"/>
        </w:rPr>
        <w:t>Разлог за неприхватање:</w:t>
      </w:r>
    </w:p>
    <w:p w:rsidR="00241235" w:rsidRPr="00E21A42" w:rsidRDefault="00964C12" w:rsidP="00E21A42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 w:rsidRPr="00964C12">
        <w:rPr>
          <w:color w:val="000000"/>
        </w:rPr>
        <w:t xml:space="preserve">Предлог за ретроактивну примену прописа је у директној супротности са чланом 197. Устава Републике Србије и чланом 5. </w:t>
      </w:r>
      <w:r w:rsidR="007127C3" w:rsidRPr="00964C12">
        <w:rPr>
          <w:color w:val="000000"/>
        </w:rPr>
        <w:t>Закон</w:t>
      </w:r>
      <w:r w:rsidR="007127C3">
        <w:rPr>
          <w:color w:val="000000"/>
        </w:rPr>
        <w:t>a</w:t>
      </w:r>
      <w:r w:rsidR="007127C3" w:rsidRPr="00964C12">
        <w:rPr>
          <w:color w:val="000000"/>
        </w:rPr>
        <w:t xml:space="preserve"> о пореском поступку и пореској администрацији</w:t>
      </w:r>
      <w:r w:rsidRPr="00964C12">
        <w:rPr>
          <w:color w:val="000000"/>
        </w:rPr>
        <w:t>, који прописује да се пореска обавеза утврђује на основу прописа који су били на снази у време њеног настанка.</w:t>
      </w:r>
      <w:r w:rsidR="004F436D">
        <w:rPr>
          <w:color w:val="000000"/>
        </w:rPr>
        <w:t xml:space="preserve"> </w:t>
      </w:r>
      <w:r w:rsidR="004F436D" w:rsidRPr="004F436D">
        <w:rPr>
          <w:color w:val="000000"/>
        </w:rPr>
        <w:t>Из наведених разлога предложено решење није прихваћено</w:t>
      </w:r>
    </w:p>
    <w:sectPr w:rsidR="00241235" w:rsidRPr="00E21A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8DD"/>
    <w:multiLevelType w:val="hybridMultilevel"/>
    <w:tmpl w:val="5136E7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12EA5"/>
    <w:multiLevelType w:val="hybridMultilevel"/>
    <w:tmpl w:val="5126B4AE"/>
    <w:lvl w:ilvl="0" w:tplc="EDF69B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7F62DF"/>
    <w:multiLevelType w:val="multilevel"/>
    <w:tmpl w:val="BDE47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50602"/>
    <w:multiLevelType w:val="hybridMultilevel"/>
    <w:tmpl w:val="596CEA4C"/>
    <w:lvl w:ilvl="0" w:tplc="EDF69B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D32487"/>
    <w:multiLevelType w:val="multilevel"/>
    <w:tmpl w:val="F5E2AB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A3FF2"/>
    <w:multiLevelType w:val="hybridMultilevel"/>
    <w:tmpl w:val="7FCEA8EE"/>
    <w:lvl w:ilvl="0" w:tplc="EDF69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19D0"/>
    <w:multiLevelType w:val="multilevel"/>
    <w:tmpl w:val="04CEA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2A0723"/>
    <w:multiLevelType w:val="hybridMultilevel"/>
    <w:tmpl w:val="EE82B820"/>
    <w:lvl w:ilvl="0" w:tplc="EDF69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71298"/>
    <w:multiLevelType w:val="multilevel"/>
    <w:tmpl w:val="E3DC3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D0219B"/>
    <w:multiLevelType w:val="multilevel"/>
    <w:tmpl w:val="F378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8051B"/>
    <w:multiLevelType w:val="multilevel"/>
    <w:tmpl w:val="300E0E68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C627A0"/>
    <w:multiLevelType w:val="hybridMultilevel"/>
    <w:tmpl w:val="C0D653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707AC"/>
    <w:multiLevelType w:val="multilevel"/>
    <w:tmpl w:val="0FC0B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57B71"/>
    <w:multiLevelType w:val="multilevel"/>
    <w:tmpl w:val="C5002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615D0"/>
    <w:multiLevelType w:val="multilevel"/>
    <w:tmpl w:val="EB0E1B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1">
      <w:startOverride w:val="1"/>
      <w:lvl w:ilvl="1">
        <w:start w:val="1"/>
        <w:numFmt w:val="bullet"/>
        <w:lvlText w:val=""/>
        <w:lvlJc w:val="left"/>
        <w:pPr>
          <w:ind w:left="1560" w:hanging="36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12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4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66DCD"/>
    <w:rsid w:val="00030243"/>
    <w:rsid w:val="00153AA5"/>
    <w:rsid w:val="002313C4"/>
    <w:rsid w:val="00241235"/>
    <w:rsid w:val="00281824"/>
    <w:rsid w:val="0028637B"/>
    <w:rsid w:val="002F7F9F"/>
    <w:rsid w:val="00394797"/>
    <w:rsid w:val="003970AC"/>
    <w:rsid w:val="004355ED"/>
    <w:rsid w:val="00466DCD"/>
    <w:rsid w:val="004F436D"/>
    <w:rsid w:val="005335B7"/>
    <w:rsid w:val="005931DF"/>
    <w:rsid w:val="005B694B"/>
    <w:rsid w:val="00644A9E"/>
    <w:rsid w:val="007127C3"/>
    <w:rsid w:val="00726599"/>
    <w:rsid w:val="00861059"/>
    <w:rsid w:val="008A7BBF"/>
    <w:rsid w:val="0093002B"/>
    <w:rsid w:val="00940B0E"/>
    <w:rsid w:val="00964C12"/>
    <w:rsid w:val="00B460B4"/>
    <w:rsid w:val="00C0673B"/>
    <w:rsid w:val="00CC04AF"/>
    <w:rsid w:val="00CF6646"/>
    <w:rsid w:val="00D76AE6"/>
    <w:rsid w:val="00E21A42"/>
    <w:rsid w:val="00E57218"/>
    <w:rsid w:val="00E77CCC"/>
    <w:rsid w:val="00F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CF02"/>
  <w15:docId w15:val="{3B80D785-C05E-44C3-B847-7629A4DD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C0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A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21A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Jovanović</cp:lastModifiedBy>
  <cp:revision>10</cp:revision>
  <cp:lastPrinted>2026-07-31T14:39:00Z</cp:lastPrinted>
  <dcterms:created xsi:type="dcterms:W3CDTF">2026-07-29T12:54:00Z</dcterms:created>
  <dcterms:modified xsi:type="dcterms:W3CDTF">2026-07-31T14:52:00Z</dcterms:modified>
</cp:coreProperties>
</file>