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A12" w:rsidRDefault="0007419E">
      <w:pPr>
        <w:spacing w:after="150"/>
      </w:pPr>
      <w:proofErr w:type="spellStart"/>
      <w:r>
        <w:rPr>
          <w:b/>
          <w:color w:val="000000"/>
        </w:rPr>
        <w:t>Редакцијски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пречишћен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текст</w:t>
      </w:r>
      <w:proofErr w:type="spellEnd"/>
    </w:p>
    <w:p w:rsidR="00640A12" w:rsidRDefault="0007419E">
      <w:pPr>
        <w:spacing w:after="150"/>
      </w:pPr>
      <w:bookmarkStart w:id="0" w:name="_GoBack"/>
      <w:bookmarkEnd w:id="0"/>
      <w:r>
        <w:rPr>
          <w:color w:val="000000"/>
        </w:rPr>
        <w:t> </w:t>
      </w:r>
    </w:p>
    <w:p w:rsidR="00640A12" w:rsidRDefault="0007419E">
      <w:pPr>
        <w:spacing w:after="150"/>
      </w:pPr>
      <w:r>
        <w:rPr>
          <w:color w:val="000000"/>
        </w:rPr>
        <w:t> </w:t>
      </w:r>
    </w:p>
    <w:p w:rsidR="00640A12" w:rsidRDefault="0007419E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68б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буџетском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систему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>. 54/09, 73/10, 101/10, 101/11,</w:t>
      </w:r>
      <w:r>
        <w:rPr>
          <w:color w:val="000000"/>
        </w:rPr>
        <w:t xml:space="preserve"> 93/12, 62/13, 63/13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108/13, 142/14, 68/15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, 103/15, 99/16, 113/17, 95/18, 31/19, 72/19 и 149/20)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33. </w:t>
      </w:r>
      <w:proofErr w:type="spellStart"/>
      <w:proofErr w:type="gramStart"/>
      <w:r>
        <w:rPr>
          <w:color w:val="000000"/>
        </w:rPr>
        <w:t>ст</w:t>
      </w:r>
      <w:proofErr w:type="spellEnd"/>
      <w:proofErr w:type="gramEnd"/>
      <w:r>
        <w:rPr>
          <w:color w:val="000000"/>
        </w:rPr>
        <w:t xml:space="preserve">. 2. </w:t>
      </w:r>
      <w:proofErr w:type="gramStart"/>
      <w:r>
        <w:rPr>
          <w:color w:val="000000"/>
        </w:rPr>
        <w:t>и</w:t>
      </w:r>
      <w:proofErr w:type="gram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>, 101/07, 65/08, 16/11, 68/12 – УС, 72/12, 7/</w:t>
      </w:r>
      <w:r>
        <w:rPr>
          <w:color w:val="000000"/>
        </w:rPr>
        <w:t xml:space="preserve">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>),</w:t>
      </w:r>
    </w:p>
    <w:p w:rsidR="00640A12" w:rsidRDefault="0007419E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640A12" w:rsidRDefault="0007419E">
      <w:pPr>
        <w:spacing w:after="225"/>
        <w:jc w:val="center"/>
      </w:pPr>
      <w:r>
        <w:rPr>
          <w:b/>
          <w:color w:val="000000"/>
        </w:rPr>
        <w:t>ОДЛУКУ</w:t>
      </w:r>
    </w:p>
    <w:p w:rsidR="00640A12" w:rsidRDefault="0007419E">
      <w:pPr>
        <w:spacing w:after="225"/>
        <w:jc w:val="center"/>
      </w:pPr>
      <w:proofErr w:type="gramStart"/>
      <w:r>
        <w:rPr>
          <w:b/>
          <w:color w:val="000000"/>
        </w:rPr>
        <w:t>о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образовању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Мреже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борбу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против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превара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неправилностима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поступању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финансијским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</w:p>
    <w:p w:rsidR="00640A12" w:rsidRDefault="0007419E">
      <w:pPr>
        <w:spacing w:after="120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</w:t>
      </w:r>
      <w:proofErr w:type="gramStart"/>
      <w:r>
        <w:rPr>
          <w:color w:val="000000"/>
        </w:rPr>
        <w:t>6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29. </w:t>
      </w:r>
      <w:proofErr w:type="spellStart"/>
      <w:proofErr w:type="gramStart"/>
      <w:r>
        <w:rPr>
          <w:color w:val="000000"/>
        </w:rPr>
        <w:t>јануара</w:t>
      </w:r>
      <w:proofErr w:type="spellEnd"/>
      <w:proofErr w:type="gramEnd"/>
      <w:r>
        <w:rPr>
          <w:color w:val="000000"/>
        </w:rPr>
        <w:t xml:space="preserve"> 2021, 38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16. </w:t>
      </w:r>
      <w:proofErr w:type="spellStart"/>
      <w:proofErr w:type="gramStart"/>
      <w:r>
        <w:rPr>
          <w:color w:val="000000"/>
        </w:rPr>
        <w:t>априла</w:t>
      </w:r>
      <w:proofErr w:type="spellEnd"/>
      <w:proofErr w:type="gramEnd"/>
      <w:r>
        <w:rPr>
          <w:color w:val="000000"/>
        </w:rPr>
        <w:t xml:space="preserve"> 2021.</w:t>
      </w:r>
    </w:p>
    <w:p w:rsidR="00640A12" w:rsidRDefault="0007419E">
      <w:pPr>
        <w:spacing w:after="150"/>
      </w:pPr>
      <w:r>
        <w:rPr>
          <w:color w:val="000000"/>
        </w:rPr>
        <w:t>1</w:t>
      </w:r>
      <w:r>
        <w:rPr>
          <w:color w:val="000000"/>
        </w:rPr>
        <w:t xml:space="preserve">. </w:t>
      </w:r>
      <w:proofErr w:type="spellStart"/>
      <w:r>
        <w:rPr>
          <w:color w:val="000000"/>
        </w:rPr>
        <w:t>Образује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),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циљем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пружање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помоћи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Србији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2. </w:t>
      </w:r>
      <w:proofErr w:type="spellStart"/>
      <w:r>
        <w:rPr>
          <w:color w:val="000000"/>
        </w:rPr>
        <w:t>Задаци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>:</w:t>
      </w:r>
    </w:p>
    <w:p w:rsidR="00640A12" w:rsidRDefault="0007419E">
      <w:pPr>
        <w:spacing w:after="150"/>
      </w:pPr>
      <w:r>
        <w:rPr>
          <w:color w:val="000000"/>
        </w:rPr>
        <w:t xml:space="preserve">1) </w:t>
      </w:r>
      <w:proofErr w:type="spellStart"/>
      <w:proofErr w:type="gramStart"/>
      <w:r>
        <w:rPr>
          <w:color w:val="000000"/>
        </w:rPr>
        <w:t>сарадња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Одељењем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сузбијање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(АФКОС) </w:t>
      </w:r>
      <w:proofErr w:type="spellStart"/>
      <w:r>
        <w:rPr>
          <w:color w:val="000000"/>
        </w:rPr>
        <w:t>ра</w:t>
      </w:r>
      <w:r>
        <w:rPr>
          <w:color w:val="000000"/>
        </w:rPr>
        <w:t>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>;</w:t>
      </w:r>
    </w:p>
    <w:p w:rsidR="00640A12" w:rsidRDefault="0007419E">
      <w:pPr>
        <w:spacing w:after="150"/>
      </w:pPr>
      <w:r>
        <w:rPr>
          <w:color w:val="000000"/>
        </w:rPr>
        <w:t xml:space="preserve">2) </w:t>
      </w:r>
      <w:proofErr w:type="spellStart"/>
      <w:proofErr w:type="gramStart"/>
      <w:r>
        <w:rPr>
          <w:color w:val="000000"/>
        </w:rPr>
        <w:t>израда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Стратегије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Акционог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ње</w:t>
      </w:r>
      <w:r>
        <w:rPr>
          <w:color w:val="000000"/>
        </w:rPr>
        <w:t>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спровођење</w:t>
      </w:r>
      <w:proofErr w:type="spellEnd"/>
      <w:r>
        <w:rPr>
          <w:color w:val="000000"/>
        </w:rPr>
        <w:t>;</w:t>
      </w:r>
    </w:p>
    <w:p w:rsidR="00640A12" w:rsidRDefault="0007419E">
      <w:pPr>
        <w:spacing w:after="150"/>
      </w:pPr>
      <w:r>
        <w:rPr>
          <w:color w:val="000000"/>
        </w:rPr>
        <w:t xml:space="preserve">3) </w:t>
      </w:r>
      <w:proofErr w:type="spellStart"/>
      <w:proofErr w:type="gramStart"/>
      <w:r>
        <w:rPr>
          <w:color w:val="000000"/>
        </w:rPr>
        <w:t>прикупљање</w:t>
      </w:r>
      <w:proofErr w:type="spellEnd"/>
      <w:proofErr w:type="gram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праћење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анализирање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предузетим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>;</w:t>
      </w:r>
    </w:p>
    <w:p w:rsidR="00640A12" w:rsidRDefault="0007419E">
      <w:pPr>
        <w:spacing w:after="150"/>
      </w:pPr>
      <w:r>
        <w:rPr>
          <w:color w:val="000000"/>
        </w:rPr>
        <w:t xml:space="preserve">4) </w:t>
      </w:r>
      <w:proofErr w:type="spellStart"/>
      <w:proofErr w:type="gramStart"/>
      <w:r>
        <w:rPr>
          <w:color w:val="000000"/>
        </w:rPr>
        <w:t>иницирање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законодавних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циљем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</w:t>
      </w:r>
      <w:r>
        <w:rPr>
          <w:color w:val="000000"/>
        </w:rPr>
        <w:t>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>;</w:t>
      </w:r>
    </w:p>
    <w:p w:rsidR="00640A12" w:rsidRDefault="0007419E">
      <w:pPr>
        <w:spacing w:after="150"/>
      </w:pPr>
      <w:r>
        <w:rPr>
          <w:color w:val="000000"/>
        </w:rPr>
        <w:t xml:space="preserve">5) </w:t>
      </w:r>
      <w:proofErr w:type="spellStart"/>
      <w:proofErr w:type="gramStart"/>
      <w:r>
        <w:rPr>
          <w:color w:val="000000"/>
        </w:rPr>
        <w:t>јачање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међуинституционалне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сарадње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размене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података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између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организација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институција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представници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lastRenderedPageBreak/>
        <w:t>укључени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рад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пријављеним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случаје</w:t>
      </w:r>
      <w:r>
        <w:rPr>
          <w:color w:val="000000"/>
        </w:rPr>
        <w:t>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сумње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корупцију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</w:t>
      </w:r>
      <w:proofErr w:type="spellEnd"/>
      <w:r>
        <w:rPr>
          <w:color w:val="000000"/>
        </w:rPr>
        <w:t>;</w:t>
      </w:r>
    </w:p>
    <w:p w:rsidR="00640A12" w:rsidRDefault="0007419E">
      <w:pPr>
        <w:spacing w:after="150"/>
      </w:pPr>
      <w:r>
        <w:rPr>
          <w:color w:val="000000"/>
        </w:rPr>
        <w:t xml:space="preserve">6) </w:t>
      </w:r>
      <w:proofErr w:type="spellStart"/>
      <w:proofErr w:type="gramStart"/>
      <w:r>
        <w:rPr>
          <w:color w:val="000000"/>
        </w:rPr>
        <w:t>разматрање</w:t>
      </w:r>
      <w:proofErr w:type="spellEnd"/>
      <w:proofErr w:type="gram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предлога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мишљења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стручних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образложења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вези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питањима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значаја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борбу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против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неправилностима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</w:t>
      </w:r>
      <w:r>
        <w:rPr>
          <w:color w:val="000000"/>
        </w:rPr>
        <w:t>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3. У </w:t>
      </w:r>
      <w:proofErr w:type="spellStart"/>
      <w:r>
        <w:rPr>
          <w:b/>
          <w:color w:val="000000"/>
        </w:rPr>
        <w:t>Мрежу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именују</w:t>
      </w:r>
      <w:proofErr w:type="spellEnd"/>
      <w:r>
        <w:rPr>
          <w:b/>
          <w:color w:val="000000"/>
        </w:rPr>
        <w:t>: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1) </w:t>
      </w:r>
      <w:proofErr w:type="spellStart"/>
      <w:proofErr w:type="gramStart"/>
      <w:r>
        <w:rPr>
          <w:b/>
          <w:color w:val="000000"/>
        </w:rPr>
        <w:t>за</w:t>
      </w:r>
      <w:proofErr w:type="spellEnd"/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председавајућег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Лука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Томић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шеф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Кабинета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министра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;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2) </w:t>
      </w:r>
      <w:proofErr w:type="spellStart"/>
      <w:proofErr w:type="gramStart"/>
      <w:r>
        <w:rPr>
          <w:b/>
          <w:color w:val="000000"/>
        </w:rPr>
        <w:t>за</w:t>
      </w:r>
      <w:proofErr w:type="spellEnd"/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заменика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председавајућег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Јелена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Седлачек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начелник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Одељења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сузбијање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неправилности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превара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поступању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финансијским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</w:t>
      </w:r>
      <w:r>
        <w:rPr>
          <w:b/>
          <w:color w:val="000000"/>
        </w:rPr>
        <w:t>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(АФКОС)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;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3) </w:t>
      </w:r>
      <w:proofErr w:type="spellStart"/>
      <w:proofErr w:type="gramStart"/>
      <w:r>
        <w:rPr>
          <w:b/>
          <w:color w:val="000000"/>
        </w:rPr>
        <w:t>за</w:t>
      </w:r>
      <w:proofErr w:type="spellEnd"/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чланове</w:t>
      </w:r>
      <w:proofErr w:type="spellEnd"/>
      <w:r>
        <w:rPr>
          <w:b/>
          <w:color w:val="000000"/>
        </w:rPr>
        <w:t>: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Гојко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Станивуковић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државни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секретар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национални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службеник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одобравање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Јована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Здравковић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начелник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Одељења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надзор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праћење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функционисања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система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</w:t>
      </w:r>
      <w:r>
        <w:rPr>
          <w:b/>
          <w:color w:val="000000"/>
        </w:rPr>
        <w:t>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претприступне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помоћи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Марина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Поповић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виши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саветник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буџетску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инспекцију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Марко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Јовановић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помоћник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министра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</w:t>
      </w:r>
      <w:r>
        <w:rPr>
          <w:b/>
          <w:color w:val="000000"/>
        </w:rPr>
        <w:t>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уговарање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финансирање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програма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средстава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Зоран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Шашић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начелник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Одељења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сузбијање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организованог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криминала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Управи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криминалистичке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полиције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унутрашњих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Горан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Џафић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вршилац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дужности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помоћника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министра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правде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материјално-финансијске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Јелена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Каностревац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Ремовић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шеф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Одсека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подршку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руководиоцу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оперативне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структуре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националног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тела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proofErr w:type="gramStart"/>
      <w:r>
        <w:rPr>
          <w:b/>
          <w:color w:val="000000"/>
        </w:rPr>
        <w:t>европске</w:t>
      </w:r>
      <w:proofErr w:type="spellEnd"/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интеграције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Ведрана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Илић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вршилац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дужно</w:t>
      </w:r>
      <w:r>
        <w:rPr>
          <w:b/>
          <w:color w:val="000000"/>
        </w:rPr>
        <w:t>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помоћника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министра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пољопривреде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шумарства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водопривреде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међународну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сарадњу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интеграције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Миљко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Радисављевић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заменик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републичког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јавног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тужиоца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Ивана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Цветковић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помоћник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директора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спољне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стратешки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развој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Агенцији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спречавање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корупције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lastRenderedPageBreak/>
        <w:t xml:space="preserve">– </w:t>
      </w:r>
      <w:proofErr w:type="spellStart"/>
      <w:r>
        <w:rPr>
          <w:b/>
          <w:color w:val="000000"/>
        </w:rPr>
        <w:t>Љубинко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Станојевић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директор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Канцеларије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ревизију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система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>;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4) </w:t>
      </w:r>
      <w:proofErr w:type="spellStart"/>
      <w:proofErr w:type="gramStart"/>
      <w:r>
        <w:rPr>
          <w:b/>
          <w:color w:val="000000"/>
        </w:rPr>
        <w:t>за</w:t>
      </w:r>
      <w:proofErr w:type="spellEnd"/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заменике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чланова</w:t>
      </w:r>
      <w:proofErr w:type="spellEnd"/>
      <w:r>
        <w:rPr>
          <w:b/>
          <w:color w:val="000000"/>
        </w:rPr>
        <w:t>: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Бојана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Слијепчевић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шеф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Одсека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надзор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праћење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функционисања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система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претприступне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помоћи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ИПА I, ИПА II и ЦБЦ </w:t>
      </w:r>
      <w:proofErr w:type="spellStart"/>
      <w:r>
        <w:rPr>
          <w:b/>
          <w:color w:val="000000"/>
        </w:rPr>
        <w:t>програма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Маја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Вујовић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самостални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саветник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буџетску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инспекцију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Јел</w:t>
      </w:r>
      <w:r>
        <w:rPr>
          <w:b/>
          <w:color w:val="000000"/>
        </w:rPr>
        <w:t>ена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Шарчевић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руководилац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Групе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интерну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контролу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пројеката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оквиру</w:t>
      </w:r>
      <w:proofErr w:type="spellEnd"/>
      <w:r>
        <w:rPr>
          <w:b/>
          <w:color w:val="000000"/>
        </w:rPr>
        <w:t xml:space="preserve"> ИПА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уговарање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финансирање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програма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средстава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Жељко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Гачић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заменик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начелника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Одељења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сузбијање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организованог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финансијског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криминала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Управи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криминалистичке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полиције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унутрашњих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Саша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Гегић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саветник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правде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Дејан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Гојковић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начелник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Одељења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праћење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извештавање</w:t>
      </w:r>
      <w:proofErr w:type="spellEnd"/>
      <w:r>
        <w:rPr>
          <w:b/>
          <w:color w:val="000000"/>
        </w:rPr>
        <w:t xml:space="preserve"> о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уније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развојној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помоћи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области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изградње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</w:t>
      </w:r>
      <w:r>
        <w:rPr>
          <w:b/>
          <w:color w:val="000000"/>
        </w:rPr>
        <w:t>ституција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друштвеног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развоја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интеграције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Ђорђе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Шундрић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пројект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менаџер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Одсеку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пројектима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међународну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сарадњу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интеграције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Министарству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пољопривреде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шумарства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водопривреде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Зори</w:t>
      </w:r>
      <w:r>
        <w:rPr>
          <w:b/>
          <w:color w:val="000000"/>
        </w:rPr>
        <w:t>ца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Стојшић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заменик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републичког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јавног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тужиоца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Бојана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Смартек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виши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саветник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Сектору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спољне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послове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стратешки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развој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Агенцији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спречавање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корупције</w:t>
      </w:r>
      <w:proofErr w:type="spellEnd"/>
      <w:r>
        <w:rPr>
          <w:b/>
          <w:color w:val="000000"/>
        </w:rPr>
        <w:t>,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b/>
          <w:color w:val="000000"/>
        </w:rPr>
        <w:t xml:space="preserve">– </w:t>
      </w:r>
      <w:proofErr w:type="spellStart"/>
      <w:r>
        <w:rPr>
          <w:b/>
          <w:color w:val="000000"/>
        </w:rPr>
        <w:t>Светлана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Новаковић</w:t>
      </w:r>
      <w:proofErr w:type="spellEnd"/>
      <w:r>
        <w:rPr>
          <w:b/>
          <w:color w:val="000000"/>
        </w:rPr>
        <w:t xml:space="preserve">, </w:t>
      </w:r>
      <w:proofErr w:type="spellStart"/>
      <w:r>
        <w:rPr>
          <w:b/>
          <w:color w:val="000000"/>
        </w:rPr>
        <w:t>руководилац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Групе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ревизију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оквиру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Програма</w:t>
      </w:r>
      <w:proofErr w:type="spellEnd"/>
      <w:r>
        <w:rPr>
          <w:b/>
          <w:color w:val="000000"/>
        </w:rPr>
        <w:t xml:space="preserve"> – </w:t>
      </w:r>
      <w:proofErr w:type="spellStart"/>
      <w:r>
        <w:rPr>
          <w:b/>
          <w:color w:val="000000"/>
        </w:rPr>
        <w:t>Регионална</w:t>
      </w:r>
      <w:proofErr w:type="spellEnd"/>
      <w:r>
        <w:rPr>
          <w:b/>
          <w:color w:val="000000"/>
        </w:rPr>
        <w:t xml:space="preserve"> и </w:t>
      </w:r>
      <w:proofErr w:type="spellStart"/>
      <w:r>
        <w:rPr>
          <w:b/>
          <w:color w:val="000000"/>
        </w:rPr>
        <w:t>терито</w:t>
      </w:r>
      <w:r>
        <w:rPr>
          <w:b/>
          <w:color w:val="000000"/>
        </w:rPr>
        <w:t>ријална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сарадња</w:t>
      </w:r>
      <w:proofErr w:type="spellEnd"/>
      <w:r>
        <w:rPr>
          <w:b/>
          <w:color w:val="000000"/>
        </w:rPr>
        <w:t xml:space="preserve"> у </w:t>
      </w:r>
      <w:proofErr w:type="spellStart"/>
      <w:r>
        <w:rPr>
          <w:b/>
          <w:color w:val="000000"/>
        </w:rPr>
        <w:t>Канцеларији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ревизију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система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управљања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средствима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Европске</w:t>
      </w:r>
      <w:proofErr w:type="spellEnd"/>
      <w:r>
        <w:rPr>
          <w:b/>
          <w:color w:val="000000"/>
        </w:rPr>
        <w:t xml:space="preserve"> уније.</w:t>
      </w:r>
      <w:r>
        <w:rPr>
          <w:rFonts w:ascii="Calibri"/>
          <w:b/>
          <w:color w:val="000000"/>
          <w:vertAlign w:val="superscript"/>
        </w:rPr>
        <w:t>*</w:t>
      </w:r>
    </w:p>
    <w:p w:rsidR="00640A12" w:rsidRDefault="0007419E">
      <w:pPr>
        <w:spacing w:after="150"/>
      </w:pPr>
      <w:r>
        <w:rPr>
          <w:color w:val="000000"/>
        </w:rPr>
        <w:t>*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38/2021</w:t>
      </w:r>
    </w:p>
    <w:p w:rsidR="00640A12" w:rsidRDefault="0007419E">
      <w:pPr>
        <w:spacing w:after="150"/>
      </w:pPr>
      <w:r>
        <w:rPr>
          <w:color w:val="000000"/>
        </w:rPr>
        <w:t xml:space="preserve">4. У </w:t>
      </w:r>
      <w:proofErr w:type="spellStart"/>
      <w:r>
        <w:rPr>
          <w:color w:val="000000"/>
        </w:rPr>
        <w:t>свом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може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тражити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податке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документа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извештаје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институција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вези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пит</w:t>
      </w:r>
      <w:r>
        <w:rPr>
          <w:color w:val="000000"/>
        </w:rPr>
        <w:t>ањима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надлежности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5.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пословник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свом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6.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састаје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потреби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најмање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једном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два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месеца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lastRenderedPageBreak/>
        <w:t xml:space="preserve">7. </w:t>
      </w:r>
      <w:proofErr w:type="spellStart"/>
      <w:r>
        <w:rPr>
          <w:color w:val="000000"/>
        </w:rPr>
        <w:t>Састанцима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могу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позиву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присуствовати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представници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организација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институција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представ</w:t>
      </w:r>
      <w:r>
        <w:rPr>
          <w:color w:val="000000"/>
        </w:rPr>
        <w:t>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међународних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представници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невладиних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стручњаци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појединих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области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нису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чланови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8. </w:t>
      </w:r>
      <w:proofErr w:type="spellStart"/>
      <w:r>
        <w:rPr>
          <w:color w:val="000000"/>
        </w:rPr>
        <w:t>Министарство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Одељење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сузбијање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(АФКОС), </w:t>
      </w:r>
      <w:proofErr w:type="spellStart"/>
      <w:r>
        <w:rPr>
          <w:color w:val="000000"/>
        </w:rPr>
        <w:t>обавља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стручне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административне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подршке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9. </w:t>
      </w:r>
      <w:proofErr w:type="spellStart"/>
      <w:r>
        <w:rPr>
          <w:color w:val="000000"/>
        </w:rPr>
        <w:t>Мрежа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, о </w:t>
      </w:r>
      <w:proofErr w:type="spellStart"/>
      <w:r>
        <w:rPr>
          <w:color w:val="000000"/>
        </w:rPr>
        <w:t>свом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извештај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одбору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Владе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сваких</w:t>
      </w:r>
      <w:proofErr w:type="spellEnd"/>
      <w:r>
        <w:rPr>
          <w:color w:val="000000"/>
        </w:rPr>
        <w:t xml:space="preserve"> 60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сваких</w:t>
      </w:r>
      <w:proofErr w:type="spellEnd"/>
      <w:r>
        <w:rPr>
          <w:color w:val="000000"/>
        </w:rPr>
        <w:t xml:space="preserve"> 90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>.</w:t>
      </w:r>
    </w:p>
    <w:p w:rsidR="00640A12" w:rsidRDefault="0007419E">
      <w:pPr>
        <w:spacing w:after="150"/>
      </w:pPr>
      <w:r>
        <w:rPr>
          <w:color w:val="000000"/>
        </w:rPr>
        <w:t xml:space="preserve">10. </w:t>
      </w:r>
      <w:proofErr w:type="spellStart"/>
      <w:r>
        <w:rPr>
          <w:color w:val="000000"/>
        </w:rPr>
        <w:t>Даном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престаје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</w:t>
      </w:r>
      <w:r>
        <w:rPr>
          <w:color w:val="000000"/>
        </w:rPr>
        <w:t>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важи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образовању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Мреже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сузбијање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неправилности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превара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поступању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средствима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Европске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уније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>. 78/15, 43/17, 74/18, 15/19 и 63/20).</w:t>
      </w:r>
    </w:p>
    <w:p w:rsidR="00640A12" w:rsidRDefault="0007419E">
      <w:pPr>
        <w:spacing w:after="150"/>
      </w:pPr>
      <w:r>
        <w:rPr>
          <w:color w:val="000000"/>
        </w:rPr>
        <w:t xml:space="preserve">11.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</w:t>
      </w:r>
      <w:r>
        <w:rPr>
          <w:color w:val="000000"/>
        </w:rPr>
        <w:t>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640A12" w:rsidRDefault="0007419E">
      <w:pPr>
        <w:spacing w:after="150"/>
        <w:jc w:val="right"/>
      </w:pPr>
      <w:proofErr w:type="gramStart"/>
      <w:r>
        <w:rPr>
          <w:color w:val="000000"/>
        </w:rPr>
        <w:t>05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02-554/2021-1</w:t>
      </w:r>
    </w:p>
    <w:p w:rsidR="00640A12" w:rsidRDefault="0007419E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28. </w:t>
      </w:r>
      <w:proofErr w:type="spellStart"/>
      <w:proofErr w:type="gramStart"/>
      <w:r>
        <w:rPr>
          <w:color w:val="000000"/>
        </w:rPr>
        <w:t>јануара</w:t>
      </w:r>
      <w:proofErr w:type="spellEnd"/>
      <w:proofErr w:type="gramEnd"/>
      <w:r>
        <w:rPr>
          <w:color w:val="000000"/>
        </w:rPr>
        <w:t xml:space="preserve"> 2021.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640A12" w:rsidRDefault="0007419E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640A12" w:rsidRDefault="0007419E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640A12" w:rsidRDefault="0007419E">
      <w:pPr>
        <w:spacing w:after="150"/>
        <w:jc w:val="right"/>
      </w:pPr>
      <w:r>
        <w:rPr>
          <w:b/>
          <w:color w:val="000000"/>
        </w:rPr>
        <w:t xml:space="preserve">Ана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640A1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A12"/>
    <w:rsid w:val="0007419E"/>
    <w:rsid w:val="00640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29004B-F134-488C-8BEE-E45F31AB6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995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Obrenović</dc:creator>
  <cp:lastModifiedBy>Ана Обреновић</cp:lastModifiedBy>
  <cp:revision>2</cp:revision>
  <dcterms:created xsi:type="dcterms:W3CDTF">2021-04-22T07:42:00Z</dcterms:created>
  <dcterms:modified xsi:type="dcterms:W3CDTF">2021-04-22T07:42:00Z</dcterms:modified>
</cp:coreProperties>
</file>