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D9C" w:rsidRDefault="00A77D9C">
      <w:pPr>
        <w:spacing w:after="150"/>
        <w:jc w:val="center"/>
      </w:pPr>
      <w:bookmarkStart w:id="0" w:name="_GoBack"/>
      <w:bookmarkEnd w:id="0"/>
    </w:p>
    <w:p w:rsidR="00A77D9C" w:rsidRDefault="003214A1">
      <w:pPr>
        <w:spacing w:after="150"/>
      </w:pPr>
      <w:r>
        <w:rPr>
          <w:color w:val="000000"/>
        </w:rPr>
        <w:t xml:space="preserve">На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5.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јавном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дугу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61/05, 107/09, 78/11, 68/15, 95/18, 91/19 и 149/20)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17.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43.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55/05, 71/05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101/07, 65/08, 16/11, 68/12 – УС, 72/12, 7/14 – УС, 44/14 и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),</w:t>
      </w:r>
    </w:p>
    <w:p w:rsidR="00A77D9C" w:rsidRDefault="003214A1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A77D9C" w:rsidRDefault="003214A1">
      <w:pPr>
        <w:spacing w:after="225"/>
        <w:jc w:val="center"/>
      </w:pPr>
      <w:r>
        <w:rPr>
          <w:b/>
          <w:color w:val="000000"/>
        </w:rPr>
        <w:t>ОДЛУКУ</w:t>
      </w:r>
    </w:p>
    <w:p w:rsidR="00A77D9C" w:rsidRDefault="003214A1">
      <w:pPr>
        <w:spacing w:after="150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емисији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дугорочних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државних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хартија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вредности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1. </w:t>
      </w:r>
      <w:proofErr w:type="spellStart"/>
      <w:r>
        <w:rPr>
          <w:color w:val="000000"/>
        </w:rPr>
        <w:t>Републ</w:t>
      </w:r>
      <w:r>
        <w:rPr>
          <w:color w:val="000000"/>
        </w:rPr>
        <w:t>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дугорочне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дефицита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рефинансирања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доспелих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јавног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финансирања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инвестиционих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програмских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пројеката</w:t>
      </w:r>
      <w:proofErr w:type="spellEnd"/>
      <w:r>
        <w:rPr>
          <w:color w:val="000000"/>
        </w:rPr>
        <w:t>.</w:t>
      </w:r>
    </w:p>
    <w:p w:rsidR="00A77D9C" w:rsidRDefault="003214A1">
      <w:pPr>
        <w:spacing w:after="150"/>
      </w:pPr>
      <w:r>
        <w:rPr>
          <w:color w:val="000000"/>
        </w:rPr>
        <w:t xml:space="preserve">2. </w:t>
      </w:r>
      <w:proofErr w:type="spellStart"/>
      <w:r>
        <w:rPr>
          <w:color w:val="000000"/>
        </w:rPr>
        <w:t>Основни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елементи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дугорочних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</w:t>
      </w:r>
      <w:r>
        <w:rPr>
          <w:color w:val="000000"/>
        </w:rPr>
        <w:t>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>: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1491"/>
        <w:gridCol w:w="7536"/>
      </w:tblGrid>
      <w:tr w:rsidR="00A77D9C">
        <w:trPr>
          <w:trHeight w:val="90"/>
          <w:tblCellSpacing w:w="0" w:type="auto"/>
        </w:trPr>
        <w:tc>
          <w:tcPr>
            <w:tcW w:w="1066" w:type="dxa"/>
            <w:vAlign w:val="center"/>
          </w:tcPr>
          <w:p w:rsidR="00A77D9C" w:rsidRDefault="003214A1">
            <w:pPr>
              <w:spacing w:after="150"/>
            </w:pPr>
            <w:bookmarkStart w:id="1" w:name="table002"/>
            <w:proofErr w:type="spellStart"/>
            <w:r>
              <w:rPr>
                <w:color w:val="000000"/>
              </w:rPr>
              <w:t>Емитент</w:t>
            </w:r>
            <w:proofErr w:type="spellEnd"/>
          </w:p>
        </w:tc>
        <w:tc>
          <w:tcPr>
            <w:tcW w:w="13334" w:type="dxa"/>
            <w:vAlign w:val="center"/>
          </w:tcPr>
          <w:p w:rsidR="00A77D9C" w:rsidRDefault="003214A1">
            <w:pPr>
              <w:spacing w:after="150"/>
            </w:pPr>
            <w:proofErr w:type="spellStart"/>
            <w:r>
              <w:rPr>
                <w:color w:val="000000"/>
              </w:rPr>
              <w:t>Република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Србија</w:t>
            </w:r>
            <w:proofErr w:type="spellEnd"/>
          </w:p>
        </w:tc>
      </w:tr>
      <w:tr w:rsidR="00A77D9C">
        <w:trPr>
          <w:trHeight w:val="90"/>
          <w:tblCellSpacing w:w="0" w:type="auto"/>
        </w:trPr>
        <w:tc>
          <w:tcPr>
            <w:tcW w:w="1066" w:type="dxa"/>
            <w:vAlign w:val="center"/>
          </w:tcPr>
          <w:p w:rsidR="00A77D9C" w:rsidRDefault="003214A1">
            <w:pPr>
              <w:spacing w:after="150"/>
            </w:pPr>
            <w:proofErr w:type="spellStart"/>
            <w:r>
              <w:rPr>
                <w:color w:val="000000"/>
              </w:rPr>
              <w:t>Износ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емисије</w:t>
            </w:r>
            <w:proofErr w:type="spellEnd"/>
          </w:p>
        </w:tc>
        <w:tc>
          <w:tcPr>
            <w:tcW w:w="13334" w:type="dxa"/>
            <w:vAlign w:val="center"/>
          </w:tcPr>
          <w:p w:rsidR="00A77D9C" w:rsidRDefault="003214A1">
            <w:pPr>
              <w:spacing w:after="150"/>
            </w:pPr>
            <w:r>
              <w:rPr>
                <w:color w:val="000000"/>
              </w:rPr>
              <w:t xml:space="preserve">250.000.000 </w:t>
            </w:r>
            <w:proofErr w:type="spellStart"/>
            <w:r>
              <w:rPr>
                <w:color w:val="000000"/>
              </w:rPr>
              <w:t>евра</w:t>
            </w:r>
            <w:proofErr w:type="spellEnd"/>
          </w:p>
        </w:tc>
      </w:tr>
      <w:tr w:rsidR="00A77D9C">
        <w:trPr>
          <w:trHeight w:val="90"/>
          <w:tblCellSpacing w:w="0" w:type="auto"/>
        </w:trPr>
        <w:tc>
          <w:tcPr>
            <w:tcW w:w="1066" w:type="dxa"/>
            <w:vAlign w:val="center"/>
          </w:tcPr>
          <w:p w:rsidR="00A77D9C" w:rsidRDefault="003214A1">
            <w:pPr>
              <w:spacing w:after="150"/>
            </w:pPr>
            <w:proofErr w:type="spellStart"/>
            <w:r>
              <w:rPr>
                <w:color w:val="000000"/>
              </w:rPr>
              <w:t>Номинална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вредност</w:t>
            </w:r>
            <w:proofErr w:type="spellEnd"/>
          </w:p>
        </w:tc>
        <w:tc>
          <w:tcPr>
            <w:tcW w:w="13334" w:type="dxa"/>
            <w:vAlign w:val="center"/>
          </w:tcPr>
          <w:p w:rsidR="00A77D9C" w:rsidRDefault="003214A1">
            <w:pPr>
              <w:spacing w:after="150"/>
            </w:pPr>
            <w:r>
              <w:rPr>
                <w:color w:val="000000"/>
              </w:rPr>
              <w:t xml:space="preserve">1.000 </w:t>
            </w:r>
            <w:proofErr w:type="spellStart"/>
            <w:r>
              <w:rPr>
                <w:color w:val="000000"/>
              </w:rPr>
              <w:t>евра</w:t>
            </w:r>
            <w:proofErr w:type="spellEnd"/>
          </w:p>
        </w:tc>
      </w:tr>
      <w:tr w:rsidR="00A77D9C">
        <w:trPr>
          <w:trHeight w:val="90"/>
          <w:tblCellSpacing w:w="0" w:type="auto"/>
        </w:trPr>
        <w:tc>
          <w:tcPr>
            <w:tcW w:w="1066" w:type="dxa"/>
            <w:vAlign w:val="center"/>
          </w:tcPr>
          <w:p w:rsidR="00A77D9C" w:rsidRDefault="003214A1">
            <w:pPr>
              <w:spacing w:after="150"/>
            </w:pPr>
            <w:proofErr w:type="spellStart"/>
            <w:r>
              <w:rPr>
                <w:color w:val="000000"/>
              </w:rPr>
              <w:t>Датум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емитовања</w:t>
            </w:r>
            <w:proofErr w:type="spellEnd"/>
          </w:p>
        </w:tc>
        <w:tc>
          <w:tcPr>
            <w:tcW w:w="13334" w:type="dxa"/>
            <w:vAlign w:val="center"/>
          </w:tcPr>
          <w:p w:rsidR="00A77D9C" w:rsidRDefault="003214A1">
            <w:pPr>
              <w:spacing w:after="150"/>
            </w:pPr>
            <w:r>
              <w:rPr>
                <w:color w:val="000000"/>
              </w:rPr>
              <w:t xml:space="preserve">25. </w:t>
            </w:r>
            <w:proofErr w:type="spellStart"/>
            <w:r>
              <w:rPr>
                <w:color w:val="000000"/>
              </w:rPr>
              <w:t>јануар</w:t>
            </w:r>
            <w:proofErr w:type="spellEnd"/>
            <w:r>
              <w:rPr>
                <w:color w:val="000000"/>
              </w:rPr>
              <w:t xml:space="preserve"> 2024. </w:t>
            </w:r>
            <w:proofErr w:type="spellStart"/>
            <w:r>
              <w:rPr>
                <w:color w:val="000000"/>
              </w:rPr>
              <w:t>године</w:t>
            </w:r>
            <w:proofErr w:type="spellEnd"/>
          </w:p>
        </w:tc>
      </w:tr>
      <w:tr w:rsidR="00A77D9C">
        <w:trPr>
          <w:trHeight w:val="90"/>
          <w:tblCellSpacing w:w="0" w:type="auto"/>
        </w:trPr>
        <w:tc>
          <w:tcPr>
            <w:tcW w:w="1066" w:type="dxa"/>
            <w:vAlign w:val="center"/>
          </w:tcPr>
          <w:p w:rsidR="00A77D9C" w:rsidRDefault="003214A1">
            <w:pPr>
              <w:spacing w:after="150"/>
            </w:pPr>
            <w:proofErr w:type="spellStart"/>
            <w:r>
              <w:rPr>
                <w:color w:val="000000"/>
              </w:rPr>
              <w:t>Датум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салдирања</w:t>
            </w:r>
            <w:proofErr w:type="spellEnd"/>
          </w:p>
        </w:tc>
        <w:tc>
          <w:tcPr>
            <w:tcW w:w="13334" w:type="dxa"/>
            <w:vAlign w:val="center"/>
          </w:tcPr>
          <w:p w:rsidR="00A77D9C" w:rsidRDefault="003214A1">
            <w:pPr>
              <w:spacing w:after="150"/>
            </w:pPr>
            <w:r>
              <w:rPr>
                <w:color w:val="000000"/>
              </w:rPr>
              <w:t xml:space="preserve">29. </w:t>
            </w:r>
            <w:proofErr w:type="spellStart"/>
            <w:r>
              <w:rPr>
                <w:color w:val="000000"/>
              </w:rPr>
              <w:t>јануар</w:t>
            </w:r>
            <w:proofErr w:type="spellEnd"/>
            <w:r>
              <w:rPr>
                <w:color w:val="000000"/>
              </w:rPr>
              <w:t xml:space="preserve"> 2024. </w:t>
            </w:r>
            <w:proofErr w:type="spellStart"/>
            <w:r>
              <w:rPr>
                <w:color w:val="000000"/>
              </w:rPr>
              <w:t>године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односно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два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радна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дана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од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датума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аукције</w:t>
            </w:r>
            <w:proofErr w:type="spellEnd"/>
            <w:r>
              <w:rPr>
                <w:color w:val="000000"/>
              </w:rPr>
              <w:t xml:space="preserve"> за </w:t>
            </w:r>
            <w:proofErr w:type="spellStart"/>
            <w:r>
              <w:rPr>
                <w:color w:val="000000"/>
              </w:rPr>
              <w:t>наредне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аукције</w:t>
            </w:r>
            <w:proofErr w:type="spellEnd"/>
          </w:p>
        </w:tc>
      </w:tr>
      <w:tr w:rsidR="00A77D9C">
        <w:trPr>
          <w:trHeight w:val="90"/>
          <w:tblCellSpacing w:w="0" w:type="auto"/>
        </w:trPr>
        <w:tc>
          <w:tcPr>
            <w:tcW w:w="1066" w:type="dxa"/>
            <w:vAlign w:val="center"/>
          </w:tcPr>
          <w:p w:rsidR="00A77D9C" w:rsidRDefault="003214A1">
            <w:pPr>
              <w:spacing w:after="150"/>
            </w:pPr>
            <w:proofErr w:type="spellStart"/>
            <w:r>
              <w:rPr>
                <w:color w:val="000000"/>
              </w:rPr>
              <w:t>Датум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доспећа</w:t>
            </w:r>
            <w:proofErr w:type="spellEnd"/>
          </w:p>
        </w:tc>
        <w:tc>
          <w:tcPr>
            <w:tcW w:w="13334" w:type="dxa"/>
            <w:vAlign w:val="center"/>
          </w:tcPr>
          <w:p w:rsidR="00A77D9C" w:rsidRDefault="003214A1">
            <w:pPr>
              <w:spacing w:after="150"/>
            </w:pPr>
            <w:r>
              <w:rPr>
                <w:color w:val="000000"/>
              </w:rPr>
              <w:t xml:space="preserve">29. </w:t>
            </w:r>
            <w:proofErr w:type="spellStart"/>
            <w:r>
              <w:rPr>
                <w:color w:val="000000"/>
              </w:rPr>
              <w:t>јануар</w:t>
            </w:r>
            <w:proofErr w:type="spellEnd"/>
            <w:r>
              <w:rPr>
                <w:color w:val="000000"/>
              </w:rPr>
              <w:t xml:space="preserve"> 2027. </w:t>
            </w:r>
            <w:proofErr w:type="spellStart"/>
            <w:r>
              <w:rPr>
                <w:color w:val="000000"/>
              </w:rPr>
              <w:t>године</w:t>
            </w:r>
            <w:proofErr w:type="spellEnd"/>
          </w:p>
        </w:tc>
      </w:tr>
      <w:tr w:rsidR="00A77D9C">
        <w:trPr>
          <w:trHeight w:val="90"/>
          <w:tblCellSpacing w:w="0" w:type="auto"/>
        </w:trPr>
        <w:tc>
          <w:tcPr>
            <w:tcW w:w="1066" w:type="dxa"/>
            <w:vAlign w:val="center"/>
          </w:tcPr>
          <w:p w:rsidR="00A77D9C" w:rsidRDefault="003214A1">
            <w:pPr>
              <w:spacing w:after="150"/>
            </w:pPr>
            <w:proofErr w:type="spellStart"/>
            <w:r>
              <w:rPr>
                <w:color w:val="000000"/>
              </w:rPr>
              <w:t>Купон</w:t>
            </w:r>
            <w:proofErr w:type="spellEnd"/>
          </w:p>
        </w:tc>
        <w:tc>
          <w:tcPr>
            <w:tcW w:w="13334" w:type="dxa"/>
            <w:vAlign w:val="center"/>
          </w:tcPr>
          <w:p w:rsidR="00A77D9C" w:rsidRDefault="003214A1">
            <w:pPr>
              <w:spacing w:after="150"/>
            </w:pPr>
            <w:r>
              <w:rPr>
                <w:color w:val="000000"/>
              </w:rPr>
              <w:t xml:space="preserve">4,25% </w:t>
            </w:r>
            <w:proofErr w:type="spellStart"/>
            <w:r>
              <w:rPr>
                <w:color w:val="000000"/>
              </w:rPr>
              <w:t>годишње</w:t>
            </w:r>
            <w:proofErr w:type="spellEnd"/>
          </w:p>
        </w:tc>
      </w:tr>
    </w:tbl>
    <w:bookmarkEnd w:id="1"/>
    <w:p w:rsidR="00A77D9C" w:rsidRDefault="003214A1">
      <w:pPr>
        <w:spacing w:after="150"/>
      </w:pPr>
      <w:r>
        <w:rPr>
          <w:color w:val="000000"/>
        </w:rPr>
        <w:t xml:space="preserve">3. </w:t>
      </w:r>
      <w:proofErr w:type="spellStart"/>
      <w:r>
        <w:rPr>
          <w:color w:val="000000"/>
        </w:rPr>
        <w:t>Дугорочне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нематеријализованом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облику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региструју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регистра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депоа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клиринга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АД </w:t>
      </w:r>
      <w:proofErr w:type="spellStart"/>
      <w:r>
        <w:rPr>
          <w:color w:val="000000"/>
        </w:rPr>
        <w:t>Бе</w:t>
      </w:r>
      <w:r>
        <w:rPr>
          <w:color w:val="000000"/>
        </w:rPr>
        <w:t>оград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Централни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регистар</w:t>
      </w:r>
      <w:proofErr w:type="spellEnd"/>
      <w:r>
        <w:rPr>
          <w:color w:val="000000"/>
        </w:rPr>
        <w:t>).</w:t>
      </w:r>
    </w:p>
    <w:p w:rsidR="00A77D9C" w:rsidRDefault="003214A1">
      <w:pPr>
        <w:spacing w:after="150"/>
      </w:pPr>
      <w:r>
        <w:rPr>
          <w:color w:val="000000"/>
        </w:rPr>
        <w:t xml:space="preserve">4. </w:t>
      </w:r>
      <w:proofErr w:type="spellStart"/>
      <w:r>
        <w:rPr>
          <w:color w:val="000000"/>
        </w:rPr>
        <w:t>Дугорочне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гласе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име</w:t>
      </w:r>
      <w:proofErr w:type="spellEnd"/>
      <w:r>
        <w:rPr>
          <w:color w:val="000000"/>
        </w:rPr>
        <w:t>.</w:t>
      </w:r>
    </w:p>
    <w:p w:rsidR="00A77D9C" w:rsidRDefault="003214A1">
      <w:pPr>
        <w:spacing w:after="150"/>
      </w:pPr>
      <w:r>
        <w:rPr>
          <w:color w:val="000000"/>
        </w:rPr>
        <w:t xml:space="preserve">5. </w:t>
      </w:r>
      <w:proofErr w:type="spellStart"/>
      <w:r>
        <w:rPr>
          <w:color w:val="000000"/>
        </w:rPr>
        <w:t>Продајна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дугорочних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утврђује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форми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обвезница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годишњом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исплатом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Датуми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29. </w:t>
      </w:r>
      <w:proofErr w:type="spellStart"/>
      <w:r>
        <w:rPr>
          <w:color w:val="000000"/>
        </w:rPr>
        <w:t>јануар</w:t>
      </w:r>
      <w:proofErr w:type="spellEnd"/>
      <w:r>
        <w:rPr>
          <w:color w:val="000000"/>
        </w:rPr>
        <w:t xml:space="preserve"> 2025.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 xml:space="preserve">, 29. </w:t>
      </w:r>
      <w:proofErr w:type="spellStart"/>
      <w:r>
        <w:rPr>
          <w:color w:val="000000"/>
        </w:rPr>
        <w:t>јануар</w:t>
      </w:r>
      <w:proofErr w:type="spellEnd"/>
      <w:r>
        <w:rPr>
          <w:color w:val="000000"/>
        </w:rPr>
        <w:t xml:space="preserve"> 2026.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 xml:space="preserve"> и 29. </w:t>
      </w:r>
      <w:proofErr w:type="spellStart"/>
      <w:r>
        <w:rPr>
          <w:color w:val="000000"/>
        </w:rPr>
        <w:t>јануар</w:t>
      </w:r>
      <w:proofErr w:type="spellEnd"/>
      <w:r>
        <w:rPr>
          <w:color w:val="000000"/>
        </w:rPr>
        <w:t xml:space="preserve"> 2027.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Уколико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дугорочних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lastRenderedPageBreak/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падне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нерадан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исплата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обавити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</w:t>
      </w:r>
      <w:r>
        <w:rPr>
          <w:color w:val="000000"/>
        </w:rPr>
        <w:t>аредног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>.</w:t>
      </w:r>
    </w:p>
    <w:p w:rsidR="00A77D9C" w:rsidRDefault="003214A1">
      <w:pPr>
        <w:spacing w:after="150"/>
      </w:pPr>
      <w:proofErr w:type="spellStart"/>
      <w:r>
        <w:rPr>
          <w:color w:val="000000"/>
        </w:rPr>
        <w:t>Износ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дугорочних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емитованих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форми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обвезница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израчунава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формули</w:t>
      </w:r>
      <w:proofErr w:type="spellEnd"/>
      <w:r>
        <w:rPr>
          <w:color w:val="000000"/>
        </w:rPr>
        <w:t>:</w:t>
      </w:r>
    </w:p>
    <w:p w:rsidR="00A77D9C" w:rsidRDefault="003214A1">
      <w:bookmarkStart w:id="2" w:name="_idContainer000"/>
      <w:r>
        <w:rPr>
          <w:noProof/>
        </w:rPr>
        <w:drawing>
          <wp:inline distT="0" distB="0" distL="0" distR="0">
            <wp:extent cx="3237255" cy="9815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37255" cy="981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2"/>
    <w:p w:rsidR="00A77D9C" w:rsidRDefault="003214A1">
      <w:pPr>
        <w:spacing w:after="150"/>
      </w:pPr>
      <w:proofErr w:type="spellStart"/>
      <w:r>
        <w:rPr>
          <w:color w:val="000000"/>
        </w:rPr>
        <w:t>Легенда</w:t>
      </w:r>
      <w:proofErr w:type="spellEnd"/>
      <w:r>
        <w:rPr>
          <w:color w:val="000000"/>
        </w:rPr>
        <w:t>:</w:t>
      </w:r>
    </w:p>
    <w:p w:rsidR="00A77D9C" w:rsidRDefault="003214A1">
      <w:pPr>
        <w:spacing w:after="150"/>
      </w:pPr>
      <w:r>
        <w:rPr>
          <w:color w:val="000000"/>
        </w:rPr>
        <w:t xml:space="preserve">D – </w:t>
      </w:r>
      <w:proofErr w:type="spellStart"/>
      <w:r>
        <w:rPr>
          <w:color w:val="000000"/>
        </w:rPr>
        <w:t>продајна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N – </w:t>
      </w:r>
      <w:proofErr w:type="spellStart"/>
      <w:r>
        <w:rPr>
          <w:color w:val="000000"/>
        </w:rPr>
        <w:t>номинална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</w:p>
    <w:p w:rsidR="00A77D9C" w:rsidRDefault="003214A1">
      <w:pPr>
        <w:spacing w:after="150"/>
      </w:pPr>
      <w:proofErr w:type="spellStart"/>
      <w:r>
        <w:rPr>
          <w:color w:val="000000"/>
        </w:rPr>
        <w:t>pk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годишња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купонска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стопа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f –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току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године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p – </w:t>
      </w:r>
      <w:proofErr w:type="spellStart"/>
      <w:r>
        <w:rPr>
          <w:color w:val="000000"/>
        </w:rPr>
        <w:t>извршна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стопа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приноса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K – </w:t>
      </w:r>
      <w:proofErr w:type="spellStart"/>
      <w:r>
        <w:rPr>
          <w:color w:val="000000"/>
        </w:rPr>
        <w:t>укупан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доспевају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d1 –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датума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следећег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d2 –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купонском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припада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продаје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случају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трговање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врши</w:t>
      </w:r>
      <w:proofErr w:type="spellEnd"/>
      <w:r>
        <w:rPr>
          <w:color w:val="000000"/>
        </w:rPr>
        <w:t xml:space="preserve"> </w:t>
      </w:r>
      <w:r>
        <w:rPr>
          <w:color w:val="000000"/>
        </w:rPr>
        <w:t xml:space="preserve">у </w:t>
      </w:r>
      <w:proofErr w:type="spellStart"/>
      <w:r>
        <w:rPr>
          <w:color w:val="000000"/>
        </w:rPr>
        <w:t>последњем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износ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дугорочних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емитованих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форми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обвезница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израчунава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формули</w:t>
      </w:r>
      <w:proofErr w:type="spellEnd"/>
      <w:r>
        <w:rPr>
          <w:color w:val="000000"/>
        </w:rPr>
        <w:t>:</w:t>
      </w:r>
    </w:p>
    <w:p w:rsidR="00A77D9C" w:rsidRDefault="003214A1">
      <w:bookmarkStart w:id="3" w:name="_idContainer001"/>
      <w:r>
        <w:rPr>
          <w:noProof/>
        </w:rPr>
        <w:drawing>
          <wp:inline distT="0" distB="0" distL="0" distR="0">
            <wp:extent cx="1121766" cy="6340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21766" cy="634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3"/>
    <w:p w:rsidR="00A77D9C" w:rsidRDefault="003214A1">
      <w:pPr>
        <w:spacing w:after="150"/>
      </w:pPr>
      <w:proofErr w:type="spellStart"/>
      <w:r>
        <w:rPr>
          <w:color w:val="000000"/>
        </w:rPr>
        <w:t>Легенда</w:t>
      </w:r>
      <w:proofErr w:type="spellEnd"/>
      <w:r>
        <w:rPr>
          <w:color w:val="000000"/>
        </w:rPr>
        <w:t>:</w:t>
      </w:r>
    </w:p>
    <w:p w:rsidR="00A77D9C" w:rsidRDefault="003214A1">
      <w:pPr>
        <w:spacing w:after="150"/>
      </w:pPr>
      <w:r>
        <w:rPr>
          <w:color w:val="000000"/>
        </w:rPr>
        <w:t xml:space="preserve">D – </w:t>
      </w:r>
      <w:proofErr w:type="spellStart"/>
      <w:r>
        <w:rPr>
          <w:color w:val="000000"/>
        </w:rPr>
        <w:t>продајна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N – </w:t>
      </w:r>
      <w:proofErr w:type="spellStart"/>
      <w:r>
        <w:rPr>
          <w:color w:val="000000"/>
        </w:rPr>
        <w:t>номинална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</w:p>
    <w:p w:rsidR="00A77D9C" w:rsidRDefault="003214A1">
      <w:pPr>
        <w:spacing w:after="150"/>
      </w:pPr>
      <w:proofErr w:type="spellStart"/>
      <w:r>
        <w:rPr>
          <w:color w:val="000000"/>
        </w:rPr>
        <w:t>pk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годишња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купонска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стопа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f –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току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године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p – </w:t>
      </w:r>
      <w:proofErr w:type="spellStart"/>
      <w:r>
        <w:rPr>
          <w:color w:val="000000"/>
        </w:rPr>
        <w:t>извршна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стопа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приноса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d1 –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датума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последњег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купона</w:t>
      </w:r>
      <w:proofErr w:type="spellEnd"/>
    </w:p>
    <w:p w:rsidR="00A77D9C" w:rsidRDefault="003214A1">
      <w:pPr>
        <w:spacing w:after="150"/>
      </w:pPr>
      <w:r>
        <w:rPr>
          <w:color w:val="000000"/>
        </w:rPr>
        <w:t xml:space="preserve">d2 –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купонском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припада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продаје</w:t>
      </w:r>
      <w:proofErr w:type="spellEnd"/>
      <w:r>
        <w:rPr>
          <w:color w:val="000000"/>
        </w:rPr>
        <w:t>.</w:t>
      </w:r>
    </w:p>
    <w:p w:rsidR="00A77D9C" w:rsidRDefault="003214A1">
      <w:pPr>
        <w:spacing w:after="150"/>
      </w:pPr>
      <w:r>
        <w:rPr>
          <w:color w:val="000000"/>
        </w:rPr>
        <w:lastRenderedPageBreak/>
        <w:t xml:space="preserve">6. </w:t>
      </w:r>
      <w:proofErr w:type="spellStart"/>
      <w:r>
        <w:rPr>
          <w:color w:val="000000"/>
        </w:rPr>
        <w:t>Пренос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власништва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дугорочним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врши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року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емисије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аукције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одговарајуће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рачуне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купаца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воде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регистра</w:t>
      </w:r>
      <w:proofErr w:type="spellEnd"/>
      <w:r>
        <w:rPr>
          <w:color w:val="000000"/>
        </w:rPr>
        <w:t>.</w:t>
      </w:r>
    </w:p>
    <w:p w:rsidR="00A77D9C" w:rsidRDefault="003214A1">
      <w:pPr>
        <w:spacing w:after="150"/>
      </w:pPr>
      <w:r>
        <w:rPr>
          <w:color w:val="000000"/>
        </w:rPr>
        <w:t xml:space="preserve">7. </w:t>
      </w:r>
      <w:proofErr w:type="spellStart"/>
      <w:r>
        <w:rPr>
          <w:color w:val="000000"/>
        </w:rPr>
        <w:t>Номинална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дугорочних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нису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продатe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31.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децембра</w:t>
      </w:r>
      <w:proofErr w:type="spellEnd"/>
      <w:r>
        <w:rPr>
          <w:color w:val="000000"/>
        </w:rPr>
        <w:t xml:space="preserve"> 2024.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преноси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рачуна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рачун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окончања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Централном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регистру</w:t>
      </w:r>
      <w:proofErr w:type="spellEnd"/>
      <w:r>
        <w:rPr>
          <w:color w:val="000000"/>
        </w:rPr>
        <w:t>.</w:t>
      </w:r>
    </w:p>
    <w:p w:rsidR="00A77D9C" w:rsidRDefault="003214A1">
      <w:pPr>
        <w:spacing w:after="150"/>
      </w:pPr>
      <w:r>
        <w:rPr>
          <w:color w:val="000000"/>
        </w:rPr>
        <w:t xml:space="preserve">8. </w:t>
      </w:r>
      <w:proofErr w:type="spellStart"/>
      <w:r>
        <w:rPr>
          <w:color w:val="000000"/>
        </w:rPr>
        <w:t>Дугорочне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могу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откупљене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рока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њиховог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</w:t>
      </w:r>
      <w:r>
        <w:rPr>
          <w:color w:val="000000"/>
        </w:rPr>
        <w:t>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овласти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39.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5. </w:t>
      </w:r>
      <w:proofErr w:type="spellStart"/>
      <w:r>
        <w:rPr>
          <w:color w:val="000000"/>
        </w:rPr>
        <w:t>Уредбе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општим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условима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емисију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продају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примарном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тржишту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100/14, 78/17, 66/18, 78/18, 140/20, 59/22 и 83/23) о </w:t>
      </w:r>
      <w:proofErr w:type="spellStart"/>
      <w:r>
        <w:rPr>
          <w:color w:val="000000"/>
        </w:rPr>
        <w:t>томе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одлучи</w:t>
      </w:r>
      <w:proofErr w:type="spellEnd"/>
      <w:r>
        <w:rPr>
          <w:color w:val="000000"/>
        </w:rPr>
        <w:t>.</w:t>
      </w:r>
    </w:p>
    <w:p w:rsidR="00A77D9C" w:rsidRDefault="003214A1">
      <w:pPr>
        <w:spacing w:after="150"/>
      </w:pPr>
      <w:r>
        <w:rPr>
          <w:color w:val="000000"/>
        </w:rPr>
        <w:t xml:space="preserve">9. </w:t>
      </w: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A77D9C" w:rsidRDefault="003214A1">
      <w:pPr>
        <w:spacing w:after="150"/>
        <w:jc w:val="right"/>
      </w:pPr>
      <w:r>
        <w:rPr>
          <w:color w:val="000000"/>
        </w:rPr>
        <w:t xml:space="preserve">05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424-12521/2023</w:t>
      </w:r>
    </w:p>
    <w:p w:rsidR="00A77D9C" w:rsidRDefault="003214A1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25. </w:t>
      </w:r>
      <w:proofErr w:type="spellStart"/>
      <w:r>
        <w:rPr>
          <w:color w:val="000000"/>
        </w:rPr>
        <w:t>децембра</w:t>
      </w:r>
      <w:proofErr w:type="spellEnd"/>
      <w:r>
        <w:rPr>
          <w:color w:val="000000"/>
        </w:rPr>
        <w:t xml:space="preserve"> 2023. </w:t>
      </w:r>
      <w:proofErr w:type="spellStart"/>
      <w:r>
        <w:rPr>
          <w:color w:val="000000"/>
        </w:rPr>
        <w:t>године</w:t>
      </w:r>
      <w:proofErr w:type="spellEnd"/>
    </w:p>
    <w:p w:rsidR="00A77D9C" w:rsidRDefault="003214A1">
      <w:pPr>
        <w:spacing w:after="150"/>
        <w:jc w:val="right"/>
      </w:pPr>
      <w:proofErr w:type="spellStart"/>
      <w:r>
        <w:rPr>
          <w:b/>
          <w:color w:val="000000"/>
        </w:rPr>
        <w:t>Влада</w:t>
      </w:r>
      <w:proofErr w:type="spellEnd"/>
    </w:p>
    <w:p w:rsidR="00A77D9C" w:rsidRDefault="003214A1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>,</w:t>
      </w:r>
    </w:p>
    <w:p w:rsidR="00A77D9C" w:rsidRDefault="003214A1">
      <w:pPr>
        <w:spacing w:after="150"/>
        <w:jc w:val="right"/>
      </w:pPr>
      <w:proofErr w:type="spellStart"/>
      <w:r>
        <w:rPr>
          <w:b/>
          <w:color w:val="000000"/>
        </w:rPr>
        <w:t>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Брнабић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A77D9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D9C"/>
    <w:rsid w:val="003214A1"/>
    <w:rsid w:val="003A6455"/>
    <w:rsid w:val="003F39DF"/>
    <w:rsid w:val="00A77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D01F20E-1564-4CD0-9F1F-0035C6A9F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Jasmina Knеžević</dc:creator>
  <cp:lastModifiedBy>Jasmina Knеžević</cp:lastModifiedBy>
  <cp:revision>4</cp:revision>
  <dcterms:created xsi:type="dcterms:W3CDTF">2023-12-27T07:18:00Z</dcterms:created>
  <dcterms:modified xsi:type="dcterms:W3CDTF">2023-12-27T07:19:00Z</dcterms:modified>
</cp:coreProperties>
</file>