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E4F" w:rsidRDefault="00A1541D">
      <w:pPr>
        <w:spacing w:after="150"/>
      </w:pPr>
      <w:bookmarkStart w:id="0" w:name="_GoBack"/>
      <w:bookmarkEnd w:id="0"/>
      <w:r>
        <w:rPr>
          <w:color w:val="000000"/>
        </w:rPr>
        <w:t xml:space="preserve">На основу члана 14. став 2. Закона о посебним поступцима ради реализације међународне специјализоване изложбе EXPO BELGRADE 2027 („Службени </w:t>
      </w:r>
      <w:r>
        <w:rPr>
          <w:color w:val="000000"/>
        </w:rPr>
        <w:t>гласник РСˮ, број 92/23) и члана 17. став 1. и члана 42. став 1. Закона о Влади („Службени гласник РС”, бр. 55/05, 71/05 – исправка, 101/07, 65/08, 16/11, 68/12 – УС, 72/12, 7/14 – УС, 44/14 и 30/18 – др. закон),</w:t>
      </w:r>
    </w:p>
    <w:p w:rsidR="00B70E4F" w:rsidRDefault="00A1541D">
      <w:pPr>
        <w:spacing w:after="150"/>
      </w:pPr>
      <w:r>
        <w:rPr>
          <w:color w:val="000000"/>
        </w:rPr>
        <w:t>Влада доноси</w:t>
      </w:r>
    </w:p>
    <w:p w:rsidR="00B70E4F" w:rsidRDefault="00A1541D">
      <w:pPr>
        <w:spacing w:after="225"/>
        <w:jc w:val="center"/>
      </w:pPr>
      <w:r>
        <w:rPr>
          <w:b/>
          <w:color w:val="000000"/>
        </w:rPr>
        <w:t>УРЕДБУ</w:t>
      </w:r>
    </w:p>
    <w:p w:rsidR="00B70E4F" w:rsidRDefault="00A1541D">
      <w:pPr>
        <w:spacing w:after="150"/>
        <w:jc w:val="center"/>
      </w:pPr>
      <w:r>
        <w:rPr>
          <w:b/>
          <w:color w:val="000000"/>
        </w:rPr>
        <w:t>о правилима поступка на</w:t>
      </w:r>
      <w:r>
        <w:rPr>
          <w:b/>
          <w:color w:val="000000"/>
        </w:rPr>
        <w:t>бавке добара, услуга или радова потребних за реализацију међународне специјализоване изложбе EXPO BELGRADE 2027</w:t>
      </w:r>
    </w:p>
    <w:p w:rsidR="00B70E4F" w:rsidRDefault="00A1541D">
      <w:pPr>
        <w:spacing w:after="120"/>
        <w:jc w:val="center"/>
      </w:pPr>
      <w:r>
        <w:rPr>
          <w:color w:val="000000"/>
        </w:rPr>
        <w:t>I. УВОДНЕ ОДРЕДБЕ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Предмет уређивања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1.</w:t>
      </w:r>
    </w:p>
    <w:p w:rsidR="00B70E4F" w:rsidRDefault="00A1541D">
      <w:pPr>
        <w:spacing w:after="150"/>
      </w:pPr>
      <w:r>
        <w:rPr>
          <w:color w:val="000000"/>
        </w:rPr>
        <w:t>Овом уредбом ближе се уређују правила поступка набавке добара, услуга или радова (у даљем тексту: на</w:t>
      </w:r>
      <w:r>
        <w:rPr>
          <w:color w:val="000000"/>
        </w:rPr>
        <w:t>бавка) које спроводи посебно привредно друштво и друштво посебне намене (у даљем тексту: наручилац) и обавеза обезбеђивања транспарентности поступка у складу са Законом о посебним поступцима ради реализације међународне специјализоване изложбе EXPO BELGRAD</w:t>
      </w:r>
      <w:r>
        <w:rPr>
          <w:color w:val="000000"/>
        </w:rPr>
        <w:t>E 2027 (у даљем тексту: Закон).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Значење појмова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2.</w:t>
      </w:r>
    </w:p>
    <w:p w:rsidR="00B70E4F" w:rsidRDefault="00A1541D">
      <w:pPr>
        <w:spacing w:after="150"/>
      </w:pPr>
      <w:r>
        <w:rPr>
          <w:color w:val="000000"/>
        </w:rPr>
        <w:t>Поједини појмови који се употребљавају у овој уредби имају следеће значење:</w:t>
      </w:r>
    </w:p>
    <w:p w:rsidR="00B70E4F" w:rsidRDefault="00A1541D">
      <w:pPr>
        <w:spacing w:after="150"/>
      </w:pPr>
      <w:r>
        <w:rPr>
          <w:color w:val="000000"/>
        </w:rPr>
        <w:t>1) набавка је набавка добара, услуга или радова наручиоца која се спроводи на начин и под условима прописаним овом уредбом;</w:t>
      </w:r>
    </w:p>
    <w:p w:rsidR="00B70E4F" w:rsidRDefault="00A1541D">
      <w:pPr>
        <w:spacing w:after="150"/>
      </w:pPr>
      <w:r>
        <w:rPr>
          <w:color w:val="000000"/>
        </w:rPr>
        <w:t>2) план набавки је годишњи план набавки које ће наручилац спроводити у току календарске године;</w:t>
      </w:r>
    </w:p>
    <w:p w:rsidR="00B70E4F" w:rsidRDefault="00A1541D">
      <w:pPr>
        <w:spacing w:after="150"/>
      </w:pPr>
      <w:r>
        <w:rPr>
          <w:color w:val="000000"/>
        </w:rPr>
        <w:t>3) привредни субјект је свако лице или група лица, које на тржишту нуди добра, услуге или радове;</w:t>
      </w:r>
    </w:p>
    <w:p w:rsidR="00B70E4F" w:rsidRDefault="00A1541D">
      <w:pPr>
        <w:spacing w:after="150"/>
      </w:pPr>
      <w:r>
        <w:rPr>
          <w:color w:val="000000"/>
        </w:rPr>
        <w:t>4) понуђач је привредни субјект који је поднео понуду;</w:t>
      </w:r>
    </w:p>
    <w:p w:rsidR="00B70E4F" w:rsidRDefault="00A1541D">
      <w:pPr>
        <w:spacing w:after="150"/>
      </w:pPr>
      <w:r>
        <w:rPr>
          <w:color w:val="000000"/>
        </w:rPr>
        <w:t>5) угов</w:t>
      </w:r>
      <w:r>
        <w:rPr>
          <w:color w:val="000000"/>
        </w:rPr>
        <w:t>ор о набавци је теретни уговор закључен у писаној или електронској форми између понуђача и наручиоца у складу са спроведеним поступком набавке, који за предмет има набавку добара, пружање услуга или извођење радова;</w:t>
      </w:r>
    </w:p>
    <w:p w:rsidR="00B70E4F" w:rsidRDefault="00A1541D">
      <w:pPr>
        <w:spacing w:after="150"/>
      </w:pPr>
      <w:r>
        <w:rPr>
          <w:color w:val="000000"/>
        </w:rPr>
        <w:t>6) конкурсна документација је документац</w:t>
      </w:r>
      <w:r>
        <w:rPr>
          <w:color w:val="000000"/>
        </w:rPr>
        <w:t xml:space="preserve">ија која садржи техничке спецификације, услове уговора, обрасце докумената које подносе привредни </w:t>
      </w:r>
      <w:r>
        <w:rPr>
          <w:color w:val="000000"/>
        </w:rPr>
        <w:lastRenderedPageBreak/>
        <w:t>субјекти, информације о прописаним обавезама и другу документацију и податке од значаја за припрему и подношење понуда;</w:t>
      </w:r>
    </w:p>
    <w:p w:rsidR="00B70E4F" w:rsidRDefault="00A1541D">
      <w:pPr>
        <w:spacing w:after="150"/>
      </w:pPr>
      <w:r>
        <w:rPr>
          <w:color w:val="000000"/>
        </w:rPr>
        <w:t>7) животни циклус су све узастопне и/и</w:t>
      </w:r>
      <w:r>
        <w:rPr>
          <w:color w:val="000000"/>
        </w:rPr>
        <w:t>ли међусобно повезане фазе, укључујући потребно истраживање и развој, производњу, трговину и услове трговине, превоз, коришћење и одржавање током трајања добара или радова или пружања услуге, од прибављања сировина или генерисања ресурса до одлагања, уклањ</w:t>
      </w:r>
      <w:r>
        <w:rPr>
          <w:color w:val="000000"/>
        </w:rPr>
        <w:t>ања и завршетка услуге или употребе;</w:t>
      </w:r>
    </w:p>
    <w:p w:rsidR="00B70E4F" w:rsidRDefault="00A1541D">
      <w:pPr>
        <w:spacing w:after="150"/>
      </w:pPr>
      <w:r>
        <w:rPr>
          <w:color w:val="000000"/>
        </w:rPr>
        <w:t>8) наруџбеница је документ који садржи битне елементе уговора, а који наручилац може издати најповољнијем понуђачу у поступку чија je процењена вредност предмета набавке добара или услуга 3.500.000,00 динара и мањa, одн</w:t>
      </w:r>
      <w:r>
        <w:rPr>
          <w:color w:val="000000"/>
        </w:rPr>
        <w:t>осно за набавку радова 6.000.000,00 динара и мањa;</w:t>
      </w:r>
    </w:p>
    <w:p w:rsidR="00B70E4F" w:rsidRDefault="00A1541D">
      <w:pPr>
        <w:spacing w:after="150"/>
      </w:pPr>
      <w:r>
        <w:rPr>
          <w:color w:val="000000"/>
        </w:rPr>
        <w:t>9) понуђена цена је цена коју понуђач одређује у понуди у коју су урачунати сви трошкови који се односе на предмет набавке;</w:t>
      </w:r>
    </w:p>
    <w:p w:rsidR="00B70E4F" w:rsidRDefault="00A1541D">
      <w:pPr>
        <w:spacing w:after="150"/>
      </w:pPr>
      <w:r>
        <w:rPr>
          <w:color w:val="000000"/>
        </w:rPr>
        <w:t>10) оквирни споразум је споразум између једног или више наручилаца и једног или в</w:t>
      </w:r>
      <w:r>
        <w:rPr>
          <w:color w:val="000000"/>
        </w:rPr>
        <w:t>ише понуђача, којим се утврђују услови и начин доделе уговора током периода важења оквирног споразума, посебно у погледу цене и где је прикладно количине;</w:t>
      </w:r>
    </w:p>
    <w:p w:rsidR="00B70E4F" w:rsidRDefault="00A1541D">
      <w:pPr>
        <w:spacing w:after="150"/>
      </w:pPr>
      <w:r>
        <w:rPr>
          <w:color w:val="000000"/>
        </w:rPr>
        <w:t>11) добављач је понуђач са којим је закључен уговор о набавци или оквирни споразум, односно коме је и</w:t>
      </w:r>
      <w:r>
        <w:rPr>
          <w:color w:val="000000"/>
        </w:rPr>
        <w:t>здата наруџбеница.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Предмет набавки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3.</w:t>
      </w:r>
    </w:p>
    <w:p w:rsidR="00B70E4F" w:rsidRDefault="00A1541D">
      <w:pPr>
        <w:spacing w:after="150"/>
      </w:pPr>
      <w:r>
        <w:rPr>
          <w:color w:val="000000"/>
        </w:rPr>
        <w:t>Предмет набавке може бити куповина добара, закуп добара, лизинг добара, пројектовање и извођење радова, као и пружање услуга.</w:t>
      </w:r>
    </w:p>
    <w:p w:rsidR="00B70E4F" w:rsidRDefault="00A1541D">
      <w:pPr>
        <w:spacing w:after="150"/>
      </w:pPr>
      <w:r>
        <w:rPr>
          <w:color w:val="000000"/>
        </w:rPr>
        <w:t xml:space="preserve">Предмет набавке добара може обухватити и пружање услуга ако су оне нужно везане за </w:t>
      </w:r>
      <w:r>
        <w:rPr>
          <w:color w:val="000000"/>
        </w:rPr>
        <w:t>испоруку добара (монтажа, превоз, осигурање или друге услуге дефинисане од стране наручиоца).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План набавки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донесе годишњи план набавки који садржи следеће податке:</w:t>
      </w:r>
    </w:p>
    <w:p w:rsidR="00B70E4F" w:rsidRDefault="00A1541D">
      <w:pPr>
        <w:spacing w:after="150"/>
      </w:pPr>
      <w:r>
        <w:rPr>
          <w:color w:val="000000"/>
        </w:rPr>
        <w:t>1) предмет набавке;</w:t>
      </w:r>
    </w:p>
    <w:p w:rsidR="00B70E4F" w:rsidRDefault="00A1541D">
      <w:pPr>
        <w:spacing w:after="150"/>
      </w:pPr>
      <w:r>
        <w:rPr>
          <w:color w:val="000000"/>
        </w:rPr>
        <w:t>2) процењену вредност набавке;</w:t>
      </w:r>
    </w:p>
    <w:p w:rsidR="00B70E4F" w:rsidRDefault="00A1541D">
      <w:pPr>
        <w:spacing w:after="150"/>
      </w:pPr>
      <w:r>
        <w:rPr>
          <w:color w:val="000000"/>
        </w:rPr>
        <w:t>3) врсту по</w:t>
      </w:r>
      <w:r>
        <w:rPr>
          <w:color w:val="000000"/>
        </w:rPr>
        <w:t>ступка набавке, сагласно овој уредби;</w:t>
      </w:r>
    </w:p>
    <w:p w:rsidR="00B70E4F" w:rsidRDefault="00A1541D">
      <w:pPr>
        <w:spacing w:after="150"/>
      </w:pPr>
      <w:r>
        <w:rPr>
          <w:color w:val="000000"/>
        </w:rPr>
        <w:t>4) оквирно време покретања поступка.</w:t>
      </w:r>
    </w:p>
    <w:p w:rsidR="00B70E4F" w:rsidRDefault="00A1541D">
      <w:pPr>
        <w:spacing w:after="150"/>
      </w:pPr>
      <w:r>
        <w:rPr>
          <w:color w:val="000000"/>
        </w:rPr>
        <w:t>Изменом и допуном плана набавки сматра се планирање нове набавке, измена предмета набавке и повећање процењене вредности набавке за више од 10%.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План набавки и све његове касније из</w:t>
      </w:r>
      <w:r>
        <w:rPr>
          <w:color w:val="000000"/>
        </w:rPr>
        <w:t>мене или допуне, наручилац објављује на посебном модулу у оквиру Портала јавних набавки (у даљем тексту: Портал), који је установљен законом којим се уређују јавне набавке.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Начела набавке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5.</w:t>
      </w:r>
    </w:p>
    <w:p w:rsidR="00B70E4F" w:rsidRDefault="00A1541D">
      <w:pPr>
        <w:spacing w:after="150"/>
      </w:pPr>
      <w:r>
        <w:rPr>
          <w:color w:val="000000"/>
        </w:rPr>
        <w:t xml:space="preserve">У примени ове уредбе наручилац је дужан да поступа на </w:t>
      </w:r>
      <w:r>
        <w:rPr>
          <w:color w:val="000000"/>
        </w:rPr>
        <w:t>економичан и ефикасан начин, да обезбеди конкуренцију, једнак положај свих привредних субјеката, без дискриминације, као и да поступа на транспарентан и пропорционалан начин.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набавља добра, услуге и радове који минимално утичу на живо</w:t>
      </w:r>
      <w:r>
        <w:rPr>
          <w:color w:val="000000"/>
        </w:rPr>
        <w:t>тну средину, односно који обезбеђују адекватно смањење потрошње енергије – енергетску ефикасност и да када је то оправдано као елемент критеријума економски најповољније понуде одреди еколошке предности предмета набавке, енергетску ефикасност, односно укуп</w:t>
      </w:r>
      <w:r>
        <w:rPr>
          <w:color w:val="000000"/>
        </w:rPr>
        <w:t>не трошкове животног циклуса предмета набавке.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Спречавање корупције и сукоба интереса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6.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у току планирања набавки, у поступку набавке или током извршења уговора о набавци предузме све потребне мере како не би дошло до корупције.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предузме све мере у циљу утврђивања, спречавања и отклањања сукоба интереса у вези са поступком набавке.</w:t>
      </w:r>
    </w:p>
    <w:p w:rsidR="00B70E4F" w:rsidRDefault="00A1541D">
      <w:pPr>
        <w:spacing w:after="150"/>
      </w:pPr>
      <w:r>
        <w:rPr>
          <w:color w:val="000000"/>
        </w:rPr>
        <w:t>Сукоб интереса у смислу ове уредбе постоји, ако у поступку набавке приликом доношења одлуке, однос наручиоца и привредног субјект</w:t>
      </w:r>
      <w:r>
        <w:rPr>
          <w:color w:val="000000"/>
        </w:rPr>
        <w:t>а може утицати на непристрасност наручиоца.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Комуникација у поступку набавке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7.</w:t>
      </w:r>
    </w:p>
    <w:p w:rsidR="00B70E4F" w:rsidRDefault="00A1541D">
      <w:pPr>
        <w:spacing w:after="150"/>
      </w:pPr>
      <w:r>
        <w:rPr>
          <w:color w:val="000000"/>
        </w:rPr>
        <w:t>Наручилац и привредни субјекти у поступку набавке комуникацију врше путем Портала, односно путем поште, курирске службе и електронским путем – слањем електронске поште, у с</w:t>
      </w:r>
      <w:r>
        <w:rPr>
          <w:color w:val="000000"/>
        </w:rPr>
        <w:t>кладу са одредбама ове уредбе.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8.</w:t>
      </w:r>
    </w:p>
    <w:p w:rsidR="00B70E4F" w:rsidRDefault="00A1541D">
      <w:pPr>
        <w:spacing w:after="150"/>
      </w:pPr>
      <w:r>
        <w:rPr>
          <w:color w:val="000000"/>
        </w:rPr>
        <w:t>Комуникацијом и разменом података на Порталу сматра се:</w:t>
      </w:r>
    </w:p>
    <w:p w:rsidR="00B70E4F" w:rsidRDefault="00A1541D">
      <w:pPr>
        <w:spacing w:after="150"/>
      </w:pPr>
      <w:r>
        <w:rPr>
          <w:color w:val="000000"/>
        </w:rPr>
        <w:t>1) позивање привредних субјеката на подношење понуда, на преговарање;</w:t>
      </w:r>
    </w:p>
    <w:p w:rsidR="00B70E4F" w:rsidRDefault="00A1541D">
      <w:pPr>
        <w:spacing w:after="150"/>
      </w:pPr>
      <w:r>
        <w:rPr>
          <w:color w:val="000000"/>
        </w:rPr>
        <w:t>2) слање односно објављивање конкурсне документације и њених измена и допуна;</w:t>
      </w:r>
    </w:p>
    <w:p w:rsidR="00B70E4F" w:rsidRDefault="00A1541D">
      <w:pPr>
        <w:spacing w:after="150"/>
      </w:pPr>
      <w:r>
        <w:rPr>
          <w:color w:val="000000"/>
        </w:rPr>
        <w:lastRenderedPageBreak/>
        <w:t>3) комуникаци</w:t>
      </w:r>
      <w:r>
        <w:rPr>
          <w:color w:val="000000"/>
        </w:rPr>
        <w:t>ја између наручилаца и привредних субјеката у вези са додатним информацијама и појашњењима потребним за припремање и подношење понуде;</w:t>
      </w:r>
    </w:p>
    <w:p w:rsidR="00B70E4F" w:rsidRDefault="00A1541D">
      <w:pPr>
        <w:spacing w:after="150"/>
      </w:pPr>
      <w:r>
        <w:rPr>
          <w:color w:val="000000"/>
        </w:rPr>
        <w:t>4) подношење и отварање понуда;</w:t>
      </w:r>
    </w:p>
    <w:p w:rsidR="00B70E4F" w:rsidRDefault="00A1541D">
      <w:pPr>
        <w:spacing w:after="150"/>
      </w:pPr>
      <w:r>
        <w:rPr>
          <w:color w:val="000000"/>
        </w:rPr>
        <w:t xml:space="preserve">5) комуникација између наручилаца и понуђача у вези са подношењем, допунама или </w:t>
      </w:r>
      <w:r>
        <w:rPr>
          <w:color w:val="000000"/>
        </w:rPr>
        <w:t>појашњењима понуде и исправљањем рачунских грешака;</w:t>
      </w:r>
    </w:p>
    <w:p w:rsidR="00B70E4F" w:rsidRDefault="00A1541D">
      <w:pPr>
        <w:spacing w:after="150"/>
      </w:pPr>
      <w:r>
        <w:rPr>
          <w:color w:val="000000"/>
        </w:rPr>
        <w:t>6) комуникација између наручилаца и понуђача у вези са подношењем доказа о испуњености критеријума за квалитативни избор привредног субјекта;</w:t>
      </w:r>
    </w:p>
    <w:p w:rsidR="00B70E4F" w:rsidRDefault="00A1541D">
      <w:pPr>
        <w:spacing w:after="150"/>
      </w:pPr>
      <w:r>
        <w:rPr>
          <w:color w:val="000000"/>
        </w:rPr>
        <w:t xml:space="preserve">7) објављивање и достављање одлука које је наручилац дужан да </w:t>
      </w:r>
      <w:r>
        <w:rPr>
          <w:color w:val="000000"/>
        </w:rPr>
        <w:t>објави и достави, у складу са овом уредбом.</w:t>
      </w:r>
    </w:p>
    <w:p w:rsidR="00B70E4F" w:rsidRDefault="00A1541D">
      <w:pPr>
        <w:spacing w:after="150"/>
      </w:pPr>
      <w:r>
        <w:rPr>
          <w:color w:val="000000"/>
        </w:rPr>
        <w:t>Комуникација и размена података електронским средствима на Порталу, које се односе на подношење дела понуде, нису обавезни ако:</w:t>
      </w:r>
    </w:p>
    <w:p w:rsidR="00B70E4F" w:rsidRDefault="00A1541D">
      <w:pPr>
        <w:spacing w:after="150"/>
      </w:pPr>
      <w:r>
        <w:rPr>
          <w:color w:val="000000"/>
        </w:rPr>
        <w:t>1) због специјализоване природе набавке коришћење електронских средстава захтева пос</w:t>
      </w:r>
      <w:r>
        <w:rPr>
          <w:color w:val="000000"/>
        </w:rPr>
        <w:t>ебне алате, опрему или формате датотека који нису општедоступни или нису подржани кроз општедоступне апликације;</w:t>
      </w:r>
    </w:p>
    <w:p w:rsidR="00B70E4F" w:rsidRDefault="00A1541D">
      <w:pPr>
        <w:spacing w:after="150"/>
      </w:pPr>
      <w:r>
        <w:rPr>
          <w:color w:val="000000"/>
        </w:rPr>
        <w:t>2) апликације које подржавају формате датотека одговарајуће за опис понуда користе формате датотека који не могу да се обраде било којом другом</w:t>
      </w:r>
      <w:r>
        <w:rPr>
          <w:color w:val="000000"/>
        </w:rPr>
        <w:t xml:space="preserve"> отвореном или општедоступном апликацијом или се на њих примењује систем заштите власничке лиценце, па наручилац не може да их преузима нити да користи на даљину;</w:t>
      </w:r>
    </w:p>
    <w:p w:rsidR="00B70E4F" w:rsidRDefault="00A1541D">
      <w:pPr>
        <w:spacing w:after="150"/>
      </w:pPr>
      <w:r>
        <w:rPr>
          <w:color w:val="000000"/>
        </w:rPr>
        <w:t>3) коришћење електронских средстава захтева специјализовану канцеларијску опрему која није ши</w:t>
      </w:r>
      <w:r>
        <w:rPr>
          <w:color w:val="000000"/>
        </w:rPr>
        <w:t>роко доступна наручиоцима;</w:t>
      </w:r>
    </w:p>
    <w:p w:rsidR="00B70E4F" w:rsidRDefault="00A1541D">
      <w:pPr>
        <w:spacing w:after="150"/>
      </w:pPr>
      <w:r>
        <w:rPr>
          <w:color w:val="000000"/>
        </w:rPr>
        <w:t>4) одређени предмети као што су узорци, пројекти, макете и сл. не могу да се доставе електронским средствима;</w:t>
      </w:r>
    </w:p>
    <w:p w:rsidR="00B70E4F" w:rsidRDefault="00A1541D">
      <w:pPr>
        <w:spacing w:after="150"/>
      </w:pPr>
      <w:r>
        <w:rPr>
          <w:color w:val="000000"/>
        </w:rPr>
        <w:t>5) је неопходно доставити оригинале докумената који не могу да се доставе електронским средствима;</w:t>
      </w:r>
    </w:p>
    <w:p w:rsidR="00B70E4F" w:rsidRDefault="00A1541D">
      <w:pPr>
        <w:spacing w:after="150"/>
      </w:pPr>
      <w:r>
        <w:rPr>
          <w:color w:val="000000"/>
        </w:rPr>
        <w:t>Комуникација се, у с</w:t>
      </w:r>
      <w:r>
        <w:rPr>
          <w:color w:val="000000"/>
        </w:rPr>
        <w:t>лучајевима из става 2. овог члана, одвија путем поште, курирске службе, односно њиховим комбиновањем са електронским средствима.</w:t>
      </w:r>
    </w:p>
    <w:p w:rsidR="00B70E4F" w:rsidRDefault="00A1541D">
      <w:pPr>
        <w:spacing w:after="150"/>
      </w:pPr>
      <w:r>
        <w:rPr>
          <w:color w:val="000000"/>
        </w:rPr>
        <w:t>Наручилац није дужан да примени електронска средства у оној мери у којој је потребно коришћење других средстава осим електронск</w:t>
      </w:r>
      <w:r>
        <w:rPr>
          <w:color w:val="000000"/>
        </w:rPr>
        <w:t>их, због повреде безбедности електронских средстава или због заштите нарочито осетљивих информација, укључујући и поверљиве податке, који захтевају ниво заштите која не може да буде у довољној мери осигурана електронским алатима и уређајима који су или опш</w:t>
      </w:r>
      <w:r>
        <w:rPr>
          <w:color w:val="000000"/>
        </w:rPr>
        <w:t>тедоступни привредним субјектима или су доступни на други начин, алтернативним средством приступа.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Евиденција података</w:t>
      </w:r>
    </w:p>
    <w:p w:rsidR="00B70E4F" w:rsidRDefault="00A1541D">
      <w:pPr>
        <w:spacing w:after="120"/>
        <w:jc w:val="center"/>
      </w:pPr>
      <w:r>
        <w:rPr>
          <w:color w:val="000000"/>
        </w:rPr>
        <w:lastRenderedPageBreak/>
        <w:t>Члан 9.</w:t>
      </w:r>
    </w:p>
    <w:p w:rsidR="00B70E4F" w:rsidRDefault="00A1541D">
      <w:pPr>
        <w:spacing w:after="150"/>
      </w:pPr>
      <w:r>
        <w:rPr>
          <w:color w:val="000000"/>
        </w:rPr>
        <w:t>Подаци о закљученим уговорима, наруџбеницама и оквирним споразумима се евидентирају на Порталу.</w:t>
      </w:r>
    </w:p>
    <w:p w:rsidR="00B70E4F" w:rsidRDefault="00A1541D">
      <w:pPr>
        <w:spacing w:after="150"/>
      </w:pPr>
      <w:r>
        <w:rPr>
          <w:color w:val="000000"/>
        </w:rPr>
        <w:t>Наручилац је у обавези да на Порт</w:t>
      </w:r>
      <w:r>
        <w:rPr>
          <w:color w:val="000000"/>
        </w:rPr>
        <w:t>алу евидентира следеће податке:</w:t>
      </w:r>
    </w:p>
    <w:p w:rsidR="00B70E4F" w:rsidRDefault="00A1541D">
      <w:pPr>
        <w:spacing w:after="150"/>
      </w:pPr>
      <w:r>
        <w:rPr>
          <w:color w:val="000000"/>
        </w:rPr>
        <w:t>1) број набавке;</w:t>
      </w:r>
    </w:p>
    <w:p w:rsidR="00B70E4F" w:rsidRDefault="00A1541D">
      <w:pPr>
        <w:spacing w:after="150"/>
      </w:pPr>
      <w:r>
        <w:rPr>
          <w:color w:val="000000"/>
        </w:rPr>
        <w:t>2) предмет набавке;</w:t>
      </w:r>
    </w:p>
    <w:p w:rsidR="00B70E4F" w:rsidRDefault="00A1541D">
      <w:pPr>
        <w:spacing w:after="150"/>
      </w:pPr>
      <w:r>
        <w:rPr>
          <w:color w:val="000000"/>
        </w:rPr>
        <w:t>3) назив понуђача;</w:t>
      </w:r>
    </w:p>
    <w:p w:rsidR="00B70E4F" w:rsidRDefault="00A1541D">
      <w:pPr>
        <w:spacing w:after="150"/>
      </w:pPr>
      <w:r>
        <w:rPr>
          <w:color w:val="000000"/>
        </w:rPr>
        <w:t>4) назив подизвођача, уколико постоји;</w:t>
      </w:r>
    </w:p>
    <w:p w:rsidR="00B70E4F" w:rsidRDefault="00A1541D">
      <w:pPr>
        <w:spacing w:after="150"/>
      </w:pPr>
      <w:r>
        <w:rPr>
          <w:color w:val="000000"/>
        </w:rPr>
        <w:t>5) датум закључења уговора, односно оквирног споразума, датум издавања наруџбенице као и датум закључења уговора на основу оквирн</w:t>
      </w:r>
      <w:r>
        <w:rPr>
          <w:color w:val="000000"/>
        </w:rPr>
        <w:t>ог споразума;</w:t>
      </w:r>
    </w:p>
    <w:p w:rsidR="00B70E4F" w:rsidRDefault="00A1541D">
      <w:pPr>
        <w:spacing w:after="150"/>
      </w:pPr>
      <w:r>
        <w:rPr>
          <w:color w:val="000000"/>
        </w:rPr>
        <w:t>6) рок на који је закључен уговор или оквирни споразум, односно на који је издата наруџбеница, укључујући уговоре на основу оквирног споразума;</w:t>
      </w:r>
    </w:p>
    <w:p w:rsidR="00B70E4F" w:rsidRDefault="00A1541D">
      <w:pPr>
        <w:spacing w:after="150"/>
      </w:pPr>
      <w:r>
        <w:rPr>
          <w:color w:val="000000"/>
        </w:rPr>
        <w:t>7) вредност уговора, издате наруџбенице и оквирног споразума без пореза на додату вредност, укључу</w:t>
      </w:r>
      <w:r>
        <w:rPr>
          <w:color w:val="000000"/>
        </w:rPr>
        <w:t>јући уговоре на основу оквирног споразума;</w:t>
      </w:r>
    </w:p>
    <w:p w:rsidR="00B70E4F" w:rsidRDefault="00A1541D">
      <w:pPr>
        <w:spacing w:after="150"/>
      </w:pPr>
      <w:r>
        <w:rPr>
          <w:color w:val="000000"/>
        </w:rPr>
        <w:t>8) вредност уговора, издате наруџбенице и оквирног споразума са порезом на додату вредност, укључујући уговоре на основу оквирног споразума;</w:t>
      </w:r>
    </w:p>
    <w:p w:rsidR="00B70E4F" w:rsidRDefault="00A1541D">
      <w:pPr>
        <w:spacing w:after="150"/>
      </w:pPr>
      <w:r>
        <w:rPr>
          <w:color w:val="000000"/>
        </w:rPr>
        <w:t>9) измене уговора, оквирних споразума и наруџбеница.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Валута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10.</w:t>
      </w:r>
    </w:p>
    <w:p w:rsidR="00B70E4F" w:rsidRDefault="00A1541D">
      <w:pPr>
        <w:spacing w:after="150"/>
      </w:pPr>
      <w:r>
        <w:rPr>
          <w:color w:val="000000"/>
        </w:rPr>
        <w:t>Вре</w:t>
      </w:r>
      <w:r>
        <w:rPr>
          <w:color w:val="000000"/>
        </w:rPr>
        <w:t>дности се у поступку набавке могу исказати у динарима или другој страној валути, што наручилац одређује у конкурсној документацији.</w:t>
      </w:r>
    </w:p>
    <w:p w:rsidR="00B70E4F" w:rsidRDefault="00A1541D">
      <w:pPr>
        <w:spacing w:after="150"/>
      </w:pPr>
      <w:r>
        <w:rPr>
          <w:color w:val="000000"/>
        </w:rPr>
        <w:t xml:space="preserve">Ако су вредности исказане у страној валути за прерачун у динаре користи се одговарајући средњи девизни курс Народне банке </w:t>
      </w:r>
      <w:r>
        <w:rPr>
          <w:color w:val="000000"/>
        </w:rPr>
        <w:t>Србије на дан када је започето отварање понуда.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Начин одређивања процењене вредности набавке и подела предмета по партијама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11.</w:t>
      </w:r>
    </w:p>
    <w:p w:rsidR="00B70E4F" w:rsidRDefault="00A1541D">
      <w:pPr>
        <w:spacing w:after="150"/>
      </w:pPr>
      <w:r>
        <w:rPr>
          <w:color w:val="000000"/>
        </w:rPr>
        <w:t>Процењена вредност предмета набавке мора да буде објективна и заснована на спроведеном испитивању и истраживању тржишта пре</w:t>
      </w:r>
      <w:r>
        <w:rPr>
          <w:color w:val="000000"/>
        </w:rPr>
        <w:t>дмета набавке.</w:t>
      </w:r>
    </w:p>
    <w:p w:rsidR="00B70E4F" w:rsidRDefault="00A1541D">
      <w:pPr>
        <w:spacing w:after="150"/>
      </w:pPr>
      <w:r>
        <w:rPr>
          <w:color w:val="000000"/>
        </w:rPr>
        <w:t>Процењена вредност предмета набавке исказује се у динарима, без пореза на додату вредност, а обухвата процену укупних плаћања које ће извршити наручилац.</w:t>
      </w:r>
    </w:p>
    <w:p w:rsidR="00B70E4F" w:rsidRDefault="00A1541D">
      <w:pPr>
        <w:spacing w:after="150"/>
      </w:pPr>
      <w:r>
        <w:rPr>
          <w:color w:val="000000"/>
        </w:rPr>
        <w:t>Процењена вредност предмета набавке у случају оквирног споразума, одређује се као макси</w:t>
      </w:r>
      <w:r>
        <w:rPr>
          <w:color w:val="000000"/>
        </w:rPr>
        <w:t>мална вредност свих уговора који могу бити закључени за време трајања тог оквирног споразума.</w:t>
      </w:r>
    </w:p>
    <w:p w:rsidR="00B70E4F" w:rsidRDefault="00A1541D">
      <w:pPr>
        <w:spacing w:after="120"/>
        <w:jc w:val="center"/>
      </w:pPr>
      <w:r>
        <w:rPr>
          <w:color w:val="000000"/>
        </w:rPr>
        <w:lastRenderedPageBreak/>
        <w:t>Члан 12.</w:t>
      </w:r>
    </w:p>
    <w:p w:rsidR="00B70E4F" w:rsidRDefault="00A1541D">
      <w:pPr>
        <w:spacing w:after="150"/>
      </w:pPr>
      <w:r>
        <w:rPr>
          <w:color w:val="000000"/>
        </w:rPr>
        <w:t>Наручилац може да одлучи да предмет набавке обликује у више партија на основу објективних критеријума (према врсти, количини, својствима, намени, месту и</w:t>
      </w:r>
      <w:r>
        <w:rPr>
          <w:color w:val="000000"/>
        </w:rPr>
        <w:t>ли времену извршења и сл.), при чему одређује предмет, обим и процењену вредност сваке партије.</w:t>
      </w:r>
    </w:p>
    <w:p w:rsidR="00B70E4F" w:rsidRDefault="00A1541D">
      <w:pPr>
        <w:spacing w:after="150"/>
      </w:pPr>
      <w:r>
        <w:rPr>
          <w:color w:val="000000"/>
        </w:rPr>
        <w:t>Процењена вредност предмета набавке који је обликован у више партија обухвата процењену вредност свих партија.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Оквирни споразум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13.</w:t>
      </w:r>
    </w:p>
    <w:p w:rsidR="00B70E4F" w:rsidRDefault="00A1541D">
      <w:pPr>
        <w:spacing w:after="150"/>
      </w:pPr>
      <w:r>
        <w:rPr>
          <w:color w:val="000000"/>
        </w:rPr>
        <w:t>На основу оквирног спор</w:t>
      </w:r>
      <w:r>
        <w:rPr>
          <w:color w:val="000000"/>
        </w:rPr>
        <w:t>азума наручилац може закључити уговор о набавци пре истека рока важења оквирног споразума.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у позиву наведе са колико понуђача закључује оквирни споразум, с тим да може да закључи оквирни споразум и са мањим бројем понуђача, односно са</w:t>
      </w:r>
      <w:r>
        <w:rPr>
          <w:color w:val="000000"/>
        </w:rPr>
        <w:t xml:space="preserve"> једним понуђачем, ако не добије унапред одређени број понуда које испуњавају услове за доделу оквирног споразума.</w:t>
      </w:r>
    </w:p>
    <w:p w:rsidR="00B70E4F" w:rsidRDefault="00A1541D">
      <w:pPr>
        <w:spacing w:after="150"/>
      </w:pPr>
      <w:r>
        <w:rPr>
          <w:color w:val="000000"/>
        </w:rPr>
        <w:t>Уговор о набавци закључен на основу оквирног споразума не може да садржи суштинске измене услова утврђених у том споразуму.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14.</w:t>
      </w:r>
    </w:p>
    <w:p w:rsidR="00B70E4F" w:rsidRDefault="00A1541D">
      <w:pPr>
        <w:spacing w:after="150"/>
      </w:pPr>
      <w:r>
        <w:rPr>
          <w:color w:val="000000"/>
        </w:rPr>
        <w:t>Ако је о</w:t>
      </w:r>
      <w:r>
        <w:rPr>
          <w:color w:val="000000"/>
        </w:rPr>
        <w:t>квирни споразум закључен са једним понуђачем уговор о набавци се закључује у складу са условима из оквирног споразума.</w:t>
      </w:r>
    </w:p>
    <w:p w:rsidR="00B70E4F" w:rsidRDefault="00A1541D">
      <w:pPr>
        <w:spacing w:after="150"/>
      </w:pPr>
      <w:r>
        <w:rPr>
          <w:color w:val="000000"/>
        </w:rPr>
        <w:t xml:space="preserve">Ако је оквирни споразум закључен са више понуђача, уговор о набавци на основу оквирног споразума може да се закључи на један од следећих </w:t>
      </w:r>
      <w:r>
        <w:rPr>
          <w:color w:val="000000"/>
        </w:rPr>
        <w:t>начина:</w:t>
      </w:r>
    </w:p>
    <w:p w:rsidR="00B70E4F" w:rsidRDefault="00A1541D">
      <w:pPr>
        <w:spacing w:after="150"/>
      </w:pPr>
      <w:r>
        <w:rPr>
          <w:color w:val="000000"/>
        </w:rPr>
        <w:t>1) без поновног отварања конкуренције међу понуђачима, у складу са условима за доделу уговора и условима за извршење уговара утврђеним у оквирном споразуму;</w:t>
      </w:r>
    </w:p>
    <w:p w:rsidR="00B70E4F" w:rsidRDefault="00A1541D">
      <w:pPr>
        <w:spacing w:after="150"/>
      </w:pPr>
      <w:r>
        <w:rPr>
          <w:color w:val="000000"/>
        </w:rPr>
        <w:t>2) поновним отварањем конкуренције међу понуђачима, ако оквирним споразумом нису утврђени с</w:t>
      </w:r>
      <w:r>
        <w:rPr>
          <w:color w:val="000000"/>
        </w:rPr>
        <w:t>ви услови за испоруку добара, пружање услуга или извођење радова.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у конкурсној документацији за оквирни споразум прецизније дефинише услове за поновно отварање конкуренције из става 2. тачка 2) овог члана.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за сва</w:t>
      </w:r>
      <w:r>
        <w:rPr>
          <w:color w:val="000000"/>
        </w:rPr>
        <w:t>ки појединачни уговор који додељује упути писани позив свим понуђачима са којима је закључио оквирни споразум да поднесу понуду.</w:t>
      </w:r>
    </w:p>
    <w:p w:rsidR="00B70E4F" w:rsidRDefault="00A1541D">
      <w:pPr>
        <w:spacing w:after="150"/>
      </w:pPr>
      <w:r>
        <w:rPr>
          <w:color w:val="000000"/>
        </w:rPr>
        <w:t>Наручилац доноси и на Порталу објављује одлуку о додели уговора понуђачу који је поднео најповољнију понуду на основу критерију</w:t>
      </w:r>
      <w:r>
        <w:rPr>
          <w:color w:val="000000"/>
        </w:rPr>
        <w:t xml:space="preserve">ма за </w:t>
      </w:r>
      <w:r>
        <w:rPr>
          <w:color w:val="000000"/>
        </w:rPr>
        <w:lastRenderedPageBreak/>
        <w:t>доделу уговора који су били одређени у конкурсној документацији за оквирни споразум.</w:t>
      </w:r>
    </w:p>
    <w:p w:rsidR="00B70E4F" w:rsidRDefault="00A1541D">
      <w:pPr>
        <w:spacing w:after="120"/>
        <w:jc w:val="center"/>
      </w:pPr>
      <w:r>
        <w:rPr>
          <w:color w:val="000000"/>
        </w:rPr>
        <w:t>II. ПОСТУПЦИ И ЛИМИТИ ЗА НАБАВКЕ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Поступак набавке добара и услуга чија је процењена вредност 3.500.000,00 динара и мања, односно набавке радова чија је процењена вре</w:t>
      </w:r>
      <w:r>
        <w:rPr>
          <w:b/>
          <w:color w:val="000000"/>
        </w:rPr>
        <w:t>дност 6.000.000,00 динара и мања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15.</w:t>
      </w:r>
    </w:p>
    <w:p w:rsidR="00B70E4F" w:rsidRDefault="00A1541D">
      <w:pPr>
        <w:spacing w:after="150"/>
      </w:pPr>
      <w:r>
        <w:rPr>
          <w:color w:val="000000"/>
        </w:rPr>
        <w:t>У поступцима набавки добара и услуга чија је процењена вредност 3.500.000,00 динара и мања, односно у поступцима набавки радова чија је процењена вредност 6.000.000,00 динара и мања, наручилац путем Портала шаље по</w:t>
      </w:r>
      <w:r>
        <w:rPr>
          <w:color w:val="000000"/>
        </w:rPr>
        <w:t>зив за подношење понуда и уколико сматра да је потребно и конкурсну документацију, једном или већем броју привредних субјеката која су према сазнањима наручиоца и на основу резултата истраживања тржишта способна да изврше набавку.</w:t>
      </w:r>
    </w:p>
    <w:p w:rsidR="00B70E4F" w:rsidRDefault="00A1541D">
      <w:pPr>
        <w:spacing w:after="150"/>
      </w:pPr>
      <w:r>
        <w:rPr>
          <w:color w:val="000000"/>
        </w:rPr>
        <w:t>Поступак набавке из става</w:t>
      </w:r>
      <w:r>
        <w:rPr>
          <w:color w:val="000000"/>
        </w:rPr>
        <w:t xml:space="preserve"> 1. овог члана спроводи лице које именује наручилац.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Поступак набавке добара и услуга чија је процењена вредност 12.000.000,00 динара и мања, односно набавке радова чија је процењена вредност 24.000.000,00 динара и мања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16.</w:t>
      </w:r>
    </w:p>
    <w:p w:rsidR="00B70E4F" w:rsidRDefault="00A1541D">
      <w:pPr>
        <w:spacing w:after="150"/>
      </w:pPr>
      <w:r>
        <w:rPr>
          <w:color w:val="000000"/>
        </w:rPr>
        <w:t>У поступцима набавки добара</w:t>
      </w:r>
      <w:r>
        <w:rPr>
          <w:color w:val="000000"/>
        </w:rPr>
        <w:t xml:space="preserve"> и услуга чија је процењена вредност 12.000.000,00 динара и мања, односно у поступцима набавки радова чија је процењена вредност 24.000.000,00 динара и мања, наручилац путем Портала шаље позив за подношење понуда и конкурсну документацију, на адресе најмањ</w:t>
      </w:r>
      <w:r>
        <w:rPr>
          <w:color w:val="000000"/>
        </w:rPr>
        <w:t>е три привредна субјекта, која су према сазнањима наручиоца и на основу резултата истраживања тржишта способна да изврше набавку.</w:t>
      </w:r>
    </w:p>
    <w:p w:rsidR="00B70E4F" w:rsidRDefault="00A1541D">
      <w:pPr>
        <w:spacing w:after="150"/>
      </w:pPr>
      <w:r>
        <w:rPr>
          <w:color w:val="000000"/>
        </w:rPr>
        <w:t>Поступак набавке из става 1. овог члана спроводи комисија коју образује наручилац.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Поступак набавке добара и услуга чија је пр</w:t>
      </w:r>
      <w:r>
        <w:rPr>
          <w:b/>
          <w:color w:val="000000"/>
        </w:rPr>
        <w:t>оцењена вредност 12.000.001,00 динара и виша, односно набавке радова чија је процењена вредност 24.000.001,00 динара и виша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17.</w:t>
      </w:r>
    </w:p>
    <w:p w:rsidR="00B70E4F" w:rsidRDefault="00A1541D">
      <w:pPr>
        <w:spacing w:after="150"/>
      </w:pPr>
      <w:r>
        <w:rPr>
          <w:color w:val="000000"/>
        </w:rPr>
        <w:t>У поступцима набавки добара и услуга чија је процењена вредност 12.000.001,00 динара и виша, односно у поступцима набавки р</w:t>
      </w:r>
      <w:r>
        <w:rPr>
          <w:color w:val="000000"/>
        </w:rPr>
        <w:t>адова чија је процењена вредност 24.000.001,00 динара и виша, наручилац на Порталу објављује јавни позив за подношење понуда свим заинтересованим привредним субјектима.</w:t>
      </w:r>
    </w:p>
    <w:p w:rsidR="00B70E4F" w:rsidRDefault="00A1541D">
      <w:pPr>
        <w:spacing w:after="150"/>
      </w:pPr>
      <w:r>
        <w:rPr>
          <w:color w:val="000000"/>
        </w:rPr>
        <w:t>Поступак набавке из става 1. овог члана спроводи комисија коју образује наручилац.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lastRenderedPageBreak/>
        <w:t>Прег</w:t>
      </w:r>
      <w:r>
        <w:rPr>
          <w:b/>
          <w:color w:val="000000"/>
        </w:rPr>
        <w:t>оварање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18.</w:t>
      </w:r>
    </w:p>
    <w:p w:rsidR="00B70E4F" w:rsidRDefault="00A1541D">
      <w:pPr>
        <w:spacing w:after="150"/>
      </w:pPr>
      <w:r>
        <w:rPr>
          <w:color w:val="000000"/>
        </w:rPr>
        <w:t>Након пријема и отварања понуда, наручилац може путем Портала упутити позив за преговарање свим понуђачима који су доставили понуде.</w:t>
      </w:r>
    </w:p>
    <w:p w:rsidR="00B70E4F" w:rsidRDefault="00A1541D">
      <w:pPr>
        <w:spacing w:after="150"/>
      </w:pPr>
      <w:r>
        <w:rPr>
          <w:color w:val="000000"/>
        </w:rPr>
        <w:t>У позиву за преговарање наручилац одређује начин на који ће спровести преговарање.</w:t>
      </w:r>
    </w:p>
    <w:p w:rsidR="00B70E4F" w:rsidRDefault="00A1541D">
      <w:pPr>
        <w:spacing w:after="150"/>
      </w:pPr>
      <w:r>
        <w:rPr>
          <w:color w:val="000000"/>
        </w:rPr>
        <w:t>Елементе уговора о који</w:t>
      </w:r>
      <w:r>
        <w:rPr>
          <w:color w:val="000000"/>
        </w:rPr>
        <w:t>ма ће се преговарати наручилац ће одредити у зависности од околности конкретне набавке.</w:t>
      </w:r>
    </w:p>
    <w:p w:rsidR="00B70E4F" w:rsidRDefault="00A1541D">
      <w:pPr>
        <w:spacing w:after="150"/>
      </w:pPr>
      <w:r>
        <w:rPr>
          <w:color w:val="000000"/>
        </w:rPr>
        <w:t>Предмет преговарања је најчешће цена, али то могу бити и остали елементи будућег уговора о набавци, као што су рок испоруке, односно рок извршења уговорне обавезе, кара</w:t>
      </w:r>
      <w:r>
        <w:rPr>
          <w:color w:val="000000"/>
        </w:rPr>
        <w:t>ктеристике добара, услуга или радова изнад минималних захтева и др.</w:t>
      </w:r>
    </w:p>
    <w:p w:rsidR="00B70E4F" w:rsidRDefault="00A1541D">
      <w:pPr>
        <w:spacing w:after="150"/>
      </w:pPr>
      <w:r>
        <w:rPr>
          <w:color w:val="000000"/>
        </w:rPr>
        <w:t>О току преговарања наручилац је дужан да води записник.</w:t>
      </w:r>
    </w:p>
    <w:p w:rsidR="00B70E4F" w:rsidRDefault="00A1541D">
      <w:pPr>
        <w:spacing w:after="150"/>
      </w:pPr>
      <w:r>
        <w:rPr>
          <w:color w:val="000000"/>
        </w:rPr>
        <w:t>Након спроведених преговора, наручилац упућује позив којим захтева од понуђача достављање нових понуда и притом означава које делове</w:t>
      </w:r>
      <w:r>
        <w:rPr>
          <w:color w:val="000000"/>
        </w:rPr>
        <w:t xml:space="preserve"> понуде понуђачи поново достављају.</w:t>
      </w:r>
    </w:p>
    <w:p w:rsidR="00B70E4F" w:rsidRDefault="00A1541D">
      <w:pPr>
        <w:spacing w:after="150"/>
      </w:pPr>
      <w:r>
        <w:rPr>
          <w:color w:val="000000"/>
        </w:rPr>
        <w:t>Позив садржи напомену да ће се, уколико понуђачи не доставе нове понуде, њихове претходно поднете понуде сматрати коначним.</w:t>
      </w:r>
    </w:p>
    <w:p w:rsidR="00B70E4F" w:rsidRDefault="00A1541D">
      <w:pPr>
        <w:spacing w:after="150"/>
      </w:pPr>
      <w:r>
        <w:rPr>
          <w:color w:val="000000"/>
        </w:rPr>
        <w:t>На основу примљеног позива понуђачи припремају нове понуде и шаљу их путем Портала.</w:t>
      </w:r>
    </w:p>
    <w:p w:rsidR="00B70E4F" w:rsidRDefault="00A1541D">
      <w:pPr>
        <w:spacing w:after="150"/>
      </w:pPr>
      <w:r>
        <w:rPr>
          <w:color w:val="000000"/>
        </w:rPr>
        <w:t xml:space="preserve">На основу </w:t>
      </w:r>
      <w:r>
        <w:rPr>
          <w:color w:val="000000"/>
        </w:rPr>
        <w:t>стручне оцене понуда наручилац сачињава Извештај о спроведеном поступку са предлогом избора најповољнијег понуђача.</w:t>
      </w:r>
    </w:p>
    <w:p w:rsidR="00B70E4F" w:rsidRDefault="00A1541D">
      <w:pPr>
        <w:spacing w:after="120"/>
        <w:jc w:val="center"/>
      </w:pPr>
      <w:r>
        <w:rPr>
          <w:color w:val="000000"/>
        </w:rPr>
        <w:t>III. ПОКРЕТАЊЕ И СПРОВОЂЕЊЕ ПОСТУПКА НАБАВКЕ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Покретање поступка набавке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19.</w:t>
      </w:r>
    </w:p>
    <w:p w:rsidR="00B70E4F" w:rsidRDefault="00A1541D">
      <w:pPr>
        <w:spacing w:after="150"/>
      </w:pPr>
      <w:r>
        <w:rPr>
          <w:color w:val="000000"/>
        </w:rPr>
        <w:t xml:space="preserve">Наручилац доноси одлуку о спровођењу поступка набавке која </w:t>
      </w:r>
      <w:r>
        <w:rPr>
          <w:color w:val="000000"/>
        </w:rPr>
        <w:t>нарочито садржи податке о предмету набавке и процењеној вредности набавке укупно и за сваку партију посебно, као и податке о саставу комисије за набавку, односно лицу које спроводи поступак набавке.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Јавни позив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20.</w:t>
      </w:r>
    </w:p>
    <w:p w:rsidR="00B70E4F" w:rsidRDefault="00A1541D">
      <w:pPr>
        <w:spacing w:after="150"/>
      </w:pPr>
      <w:r>
        <w:rPr>
          <w:color w:val="000000"/>
        </w:rPr>
        <w:t>Јавни позив садржи најмање:</w:t>
      </w:r>
    </w:p>
    <w:p w:rsidR="00B70E4F" w:rsidRDefault="00A1541D">
      <w:pPr>
        <w:spacing w:after="150"/>
      </w:pPr>
      <w:r>
        <w:rPr>
          <w:color w:val="000000"/>
        </w:rPr>
        <w:t>1) назив</w:t>
      </w:r>
      <w:r>
        <w:rPr>
          <w:color w:val="000000"/>
        </w:rPr>
        <w:t>, ПИБ, адресу, телефонски број, број телефакса, електронску пошту и интернет страницу наручиоца;</w:t>
      </w:r>
    </w:p>
    <w:p w:rsidR="00B70E4F" w:rsidRDefault="00A1541D">
      <w:pPr>
        <w:spacing w:after="150"/>
      </w:pPr>
      <w:r>
        <w:rPr>
          <w:color w:val="000000"/>
        </w:rPr>
        <w:t xml:space="preserve">2) адресу електронске поште или интернет страницу на којој ће документација о набавци бити доступна уз бесплатан, неограничен и </w:t>
      </w:r>
      <w:r>
        <w:rPr>
          <w:color w:val="000000"/>
        </w:rPr>
        <w:lastRenderedPageBreak/>
        <w:t>несметан директан приступ. Када</w:t>
      </w:r>
      <w:r>
        <w:rPr>
          <w:color w:val="000000"/>
        </w:rPr>
        <w:t xml:space="preserve"> бесплатан, неограничен и несметан директан приступ није могућ назнаку о томе како се може приступити конкурсној документацији;</w:t>
      </w:r>
    </w:p>
    <w:p w:rsidR="00B70E4F" w:rsidRDefault="00A1541D">
      <w:pPr>
        <w:spacing w:after="150"/>
      </w:pPr>
      <w:r>
        <w:rPr>
          <w:color w:val="000000"/>
        </w:rPr>
        <w:t>3) опис набавке, природа и обим радова, природа и количина или вредност добара, природа и обим услуга. Када је предмет набавке п</w:t>
      </w:r>
      <w:r>
        <w:rPr>
          <w:color w:val="000000"/>
        </w:rPr>
        <w:t>одељен у партије, тај податак се наводи за сваку партију;</w:t>
      </w:r>
    </w:p>
    <w:p w:rsidR="00B70E4F" w:rsidRDefault="00A1541D">
      <w:pPr>
        <w:spacing w:after="150"/>
      </w:pPr>
      <w:r>
        <w:rPr>
          <w:color w:val="000000"/>
        </w:rPr>
        <w:t>4) процењени укупни обим уговора када је предмет набавке подељен у партије, тај податак се наводи за сваку партију;</w:t>
      </w:r>
    </w:p>
    <w:p w:rsidR="00B70E4F" w:rsidRDefault="00A1541D">
      <w:pPr>
        <w:spacing w:after="150"/>
      </w:pPr>
      <w:r>
        <w:rPr>
          <w:color w:val="000000"/>
        </w:rPr>
        <w:t>5) оквирни рок за испоруку, извођење или пружање добара, радова и услуга и, ако је</w:t>
      </w:r>
      <w:r>
        <w:rPr>
          <w:color w:val="000000"/>
        </w:rPr>
        <w:t xml:space="preserve"> то могуће, трајање уговора;</w:t>
      </w:r>
    </w:p>
    <w:p w:rsidR="00B70E4F" w:rsidRDefault="00A1541D">
      <w:pPr>
        <w:spacing w:after="150"/>
      </w:pPr>
      <w:r>
        <w:rPr>
          <w:color w:val="000000"/>
        </w:rPr>
        <w:t>6) у случају оквирног споразума, податак о планираном трајању оквирног споразума, наводећи, по потреби, разлоге за свако трајање дуже од четири године ако је то могуће, податак о вредности или обиму и учесталости уговора који с</w:t>
      </w:r>
      <w:r>
        <w:rPr>
          <w:color w:val="000000"/>
        </w:rPr>
        <w:t>е додељују, броју и, по потреби, предложеном максималном броју привредних субјеката за учешће у оквирном споразуму;</w:t>
      </w:r>
    </w:p>
    <w:p w:rsidR="00B70E4F" w:rsidRDefault="00A1541D">
      <w:pPr>
        <w:spacing w:after="150"/>
      </w:pPr>
      <w:r>
        <w:rPr>
          <w:color w:val="000000"/>
        </w:rPr>
        <w:t>7) када се предмет набавке обликован по партијама, податак о могућности подношења понуде за једну, за неколико или за све партије, податак о</w:t>
      </w:r>
      <w:r>
        <w:rPr>
          <w:color w:val="000000"/>
        </w:rPr>
        <w:t xml:space="preserve"> свим евентуалним ограничењима броја партија које могу бити додељене једном понуђачу;</w:t>
      </w:r>
    </w:p>
    <w:p w:rsidR="00B70E4F" w:rsidRDefault="00A1541D">
      <w:pPr>
        <w:spacing w:after="150"/>
      </w:pPr>
      <w:r>
        <w:rPr>
          <w:color w:val="000000"/>
        </w:rPr>
        <w:t>8) критеријуми који ће се користити за доделу уговора. Осим када је економски најповољнија понуда идентификована искључиво на основу цене, критеријуми који представљају е</w:t>
      </w:r>
      <w:r>
        <w:rPr>
          <w:color w:val="000000"/>
        </w:rPr>
        <w:t>кономски најповољнију понуду као и њихови пондери наводе се ако нису наведени у конкурсној документацији;</w:t>
      </w:r>
    </w:p>
    <w:p w:rsidR="00B70E4F" w:rsidRDefault="00A1541D">
      <w:pPr>
        <w:spacing w:after="150"/>
      </w:pPr>
      <w:r>
        <w:rPr>
          <w:color w:val="000000"/>
        </w:rPr>
        <w:t>9) рок за подношење понуда;</w:t>
      </w:r>
    </w:p>
    <w:p w:rsidR="00B70E4F" w:rsidRDefault="00A1541D">
      <w:pPr>
        <w:spacing w:after="150"/>
      </w:pPr>
      <w:r>
        <w:rPr>
          <w:color w:val="000000"/>
        </w:rPr>
        <w:t>10) адреса на коју се шаљу понуде;</w:t>
      </w:r>
    </w:p>
    <w:p w:rsidR="00B70E4F" w:rsidRDefault="00A1541D">
      <w:pPr>
        <w:spacing w:after="150"/>
      </w:pPr>
      <w:r>
        <w:rPr>
          <w:color w:val="000000"/>
        </w:rPr>
        <w:t>11) минимални рок важења понуда;</w:t>
      </w:r>
    </w:p>
    <w:p w:rsidR="00B70E4F" w:rsidRDefault="00A1541D">
      <w:pPr>
        <w:spacing w:after="150"/>
      </w:pPr>
      <w:r>
        <w:rPr>
          <w:color w:val="000000"/>
        </w:rPr>
        <w:t>12) датум, време и место отварања понуда;</w:t>
      </w:r>
    </w:p>
    <w:p w:rsidR="00B70E4F" w:rsidRDefault="00A1541D">
      <w:pPr>
        <w:spacing w:after="150"/>
      </w:pPr>
      <w:r>
        <w:rPr>
          <w:color w:val="000000"/>
        </w:rPr>
        <w:t>13) језик ил</w:t>
      </w:r>
      <w:r>
        <w:rPr>
          <w:color w:val="000000"/>
        </w:rPr>
        <w:t>и језици на којима понуде морају бити сачињене;</w:t>
      </w:r>
    </w:p>
    <w:p w:rsidR="00B70E4F" w:rsidRDefault="00A1541D">
      <w:pPr>
        <w:spacing w:after="150"/>
      </w:pPr>
      <w:r>
        <w:rPr>
          <w:color w:val="000000"/>
        </w:rPr>
        <w:t>14) датум слања позива;</w:t>
      </w:r>
    </w:p>
    <w:p w:rsidR="00B70E4F" w:rsidRDefault="00A1541D">
      <w:pPr>
        <w:spacing w:after="150"/>
      </w:pPr>
      <w:r>
        <w:rPr>
          <w:color w:val="000000"/>
        </w:rPr>
        <w:t>15) све друге релевантне информације.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Позив за подношење понуда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21.</w:t>
      </w:r>
    </w:p>
    <w:p w:rsidR="00B70E4F" w:rsidRDefault="00A1541D">
      <w:pPr>
        <w:spacing w:after="150"/>
      </w:pPr>
      <w:r>
        <w:rPr>
          <w:color w:val="000000"/>
        </w:rPr>
        <w:t>Позив за подношење понуда садржи најмање:</w:t>
      </w:r>
    </w:p>
    <w:p w:rsidR="00B70E4F" w:rsidRDefault="00A1541D">
      <w:pPr>
        <w:spacing w:after="150"/>
      </w:pPr>
      <w:r>
        <w:rPr>
          <w:color w:val="000000"/>
        </w:rPr>
        <w:t>1) назив, адресу и контакт податке наручиоца;</w:t>
      </w:r>
    </w:p>
    <w:p w:rsidR="00B70E4F" w:rsidRDefault="00A1541D">
      <w:pPr>
        <w:spacing w:after="150"/>
      </w:pPr>
      <w:r>
        <w:rPr>
          <w:color w:val="000000"/>
        </w:rPr>
        <w:lastRenderedPageBreak/>
        <w:t xml:space="preserve">2) основне информације </w:t>
      </w:r>
      <w:r>
        <w:rPr>
          <w:color w:val="000000"/>
        </w:rPr>
        <w:t>о предмету набавке (опис, техничке спецификације, количину (приближну или тачну, односно обим), навод да ли се закључује уговор или оквирни споразум;</w:t>
      </w:r>
    </w:p>
    <w:p w:rsidR="00B70E4F" w:rsidRDefault="00A1541D">
      <w:pPr>
        <w:spacing w:after="150"/>
      </w:pPr>
      <w:r>
        <w:rPr>
          <w:color w:val="000000"/>
        </w:rPr>
        <w:t>3) процењену вредност набавке без пореза на додату вредност;</w:t>
      </w:r>
    </w:p>
    <w:p w:rsidR="00B70E4F" w:rsidRDefault="00A1541D">
      <w:pPr>
        <w:spacing w:after="150"/>
      </w:pPr>
      <w:r>
        <w:rPr>
          <w:color w:val="000000"/>
        </w:rPr>
        <w:t>4) навод о могућности подношења понуда за јед</w:t>
      </w:r>
      <w:r>
        <w:rPr>
          <w:color w:val="000000"/>
        </w:rPr>
        <w:t>ну, више или све партије, ако је предмет набавке подељен на партије;</w:t>
      </w:r>
    </w:p>
    <w:p w:rsidR="00B70E4F" w:rsidRDefault="00A1541D">
      <w:pPr>
        <w:spacing w:after="150"/>
      </w:pPr>
      <w:r>
        <w:rPr>
          <w:color w:val="000000"/>
        </w:rPr>
        <w:t>5) место и рок извођења радова, испоруке добара или пружања услуга;</w:t>
      </w:r>
    </w:p>
    <w:p w:rsidR="00B70E4F" w:rsidRDefault="00A1541D">
      <w:pPr>
        <w:spacing w:after="150"/>
      </w:pPr>
      <w:r>
        <w:rPr>
          <w:color w:val="000000"/>
        </w:rPr>
        <w:t>6) критеријум за доделу уговора који ће се примењивати у поступку набавке;</w:t>
      </w:r>
    </w:p>
    <w:p w:rsidR="00B70E4F" w:rsidRDefault="00A1541D">
      <w:pPr>
        <w:spacing w:after="150"/>
      </w:pPr>
      <w:r>
        <w:rPr>
          <w:color w:val="000000"/>
        </w:rPr>
        <w:t>7) начин подношења понуда;</w:t>
      </w:r>
    </w:p>
    <w:p w:rsidR="00B70E4F" w:rsidRDefault="00A1541D">
      <w:pPr>
        <w:spacing w:after="150"/>
      </w:pPr>
      <w:r>
        <w:rPr>
          <w:color w:val="000000"/>
        </w:rPr>
        <w:t>8) начин и рок пл</w:t>
      </w:r>
      <w:r>
        <w:rPr>
          <w:color w:val="000000"/>
        </w:rPr>
        <w:t>аћања;</w:t>
      </w:r>
    </w:p>
    <w:p w:rsidR="00B70E4F" w:rsidRDefault="00A1541D">
      <w:pPr>
        <w:spacing w:after="150"/>
      </w:pPr>
      <w:r>
        <w:rPr>
          <w:color w:val="000000"/>
        </w:rPr>
        <w:t>9) рок за подношење понуда (датум и време);</w:t>
      </w:r>
    </w:p>
    <w:p w:rsidR="00B70E4F" w:rsidRDefault="00A1541D">
      <w:pPr>
        <w:spacing w:after="150"/>
      </w:pPr>
      <w:r>
        <w:rPr>
          <w:color w:val="000000"/>
        </w:rPr>
        <w:t>10) рок важења понуде;</w:t>
      </w:r>
    </w:p>
    <w:p w:rsidR="00B70E4F" w:rsidRDefault="00A1541D">
      <w:pPr>
        <w:spacing w:after="150"/>
      </w:pPr>
      <w:r>
        <w:rPr>
          <w:color w:val="000000"/>
        </w:rPr>
        <w:t>11) у случају оквирног споразума, податак о планираном трајању оквирног споразума, податак о вредности или обиму и учесталости уговора који се додељују, броју и, по потреби, предложе</w:t>
      </w:r>
      <w:r>
        <w:rPr>
          <w:color w:val="000000"/>
        </w:rPr>
        <w:t>ном максималном броју привредних субјеката за учешће у оквирном споразуму;</w:t>
      </w:r>
    </w:p>
    <w:p w:rsidR="00B70E4F" w:rsidRDefault="00A1541D">
      <w:pPr>
        <w:spacing w:after="150"/>
      </w:pPr>
      <w:r>
        <w:rPr>
          <w:color w:val="000000"/>
        </w:rPr>
        <w:t>12) све друге релевантне информације.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1. Конкурсна документација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Садржина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22.</w:t>
      </w:r>
    </w:p>
    <w:p w:rsidR="00B70E4F" w:rsidRDefault="00A1541D">
      <w:pPr>
        <w:spacing w:after="150"/>
      </w:pPr>
      <w:r>
        <w:rPr>
          <w:color w:val="000000"/>
        </w:rPr>
        <w:t>У поступку набавке из члана 15. ове уредбе, наручилац може да припреми конкурсну документацију.</w:t>
      </w:r>
    </w:p>
    <w:p w:rsidR="00B70E4F" w:rsidRDefault="00A1541D">
      <w:pPr>
        <w:spacing w:after="150"/>
      </w:pPr>
      <w:r>
        <w:rPr>
          <w:color w:val="000000"/>
        </w:rPr>
        <w:t xml:space="preserve">У </w:t>
      </w:r>
      <w:r>
        <w:rPr>
          <w:color w:val="000000"/>
        </w:rPr>
        <w:t>поступцима набавке из чл. 16. и 17. ове уредбе, наручилац припрема конкурсну документацију.</w:t>
      </w:r>
    </w:p>
    <w:p w:rsidR="00B70E4F" w:rsidRDefault="00A1541D">
      <w:pPr>
        <w:spacing w:after="150"/>
      </w:pPr>
      <w:r>
        <w:rPr>
          <w:color w:val="000000"/>
        </w:rPr>
        <w:t>Конкурсна документација мора да буде сачињена на начин да омогући припрему и подношење понуде.</w:t>
      </w:r>
    </w:p>
    <w:p w:rsidR="00B70E4F" w:rsidRDefault="00A1541D">
      <w:pPr>
        <w:spacing w:after="150"/>
      </w:pPr>
      <w:r>
        <w:rPr>
          <w:color w:val="000000"/>
        </w:rPr>
        <w:t>Конкурсна документација сходно природи предмета набавке садржи:</w:t>
      </w:r>
    </w:p>
    <w:p w:rsidR="00B70E4F" w:rsidRDefault="00A1541D">
      <w:pPr>
        <w:spacing w:after="150"/>
      </w:pPr>
      <w:r>
        <w:rPr>
          <w:color w:val="000000"/>
        </w:rPr>
        <w:t>1) оп</w:t>
      </w:r>
      <w:r>
        <w:rPr>
          <w:color w:val="000000"/>
        </w:rPr>
        <w:t>ште податке о предмету набавке:</w:t>
      </w:r>
    </w:p>
    <w:p w:rsidR="00B70E4F" w:rsidRDefault="00A1541D">
      <w:pPr>
        <w:spacing w:after="150"/>
      </w:pPr>
      <w:r>
        <w:rPr>
          <w:color w:val="000000"/>
        </w:rPr>
        <w:t>(1) предмет набавке;</w:t>
      </w:r>
    </w:p>
    <w:p w:rsidR="00B70E4F" w:rsidRDefault="00A1541D">
      <w:pPr>
        <w:spacing w:after="150"/>
      </w:pPr>
      <w:r>
        <w:rPr>
          <w:color w:val="000000"/>
        </w:rPr>
        <w:t>(2) опис сваке партије, ако је предмет набавке обликован по партијама;</w:t>
      </w:r>
    </w:p>
    <w:p w:rsidR="00B70E4F" w:rsidRDefault="00A1541D">
      <w:pPr>
        <w:spacing w:after="150"/>
      </w:pPr>
      <w:r>
        <w:rPr>
          <w:color w:val="000000"/>
        </w:rPr>
        <w:t xml:space="preserve">2) врсту, техничке карактеристике (спецификације), квалитет, количину и опис добара, радова или услуга, начин спровођења контроле и </w:t>
      </w:r>
      <w:r>
        <w:rPr>
          <w:color w:val="000000"/>
        </w:rPr>
        <w:t>обезбеђивања гаранције квалитета, рок извршења, место извршења или испоруке добара, евентуалне додатне услуге и сл.;</w:t>
      </w:r>
    </w:p>
    <w:p w:rsidR="00B70E4F" w:rsidRDefault="00A1541D">
      <w:pPr>
        <w:spacing w:after="150"/>
      </w:pPr>
      <w:r>
        <w:rPr>
          <w:color w:val="000000"/>
        </w:rPr>
        <w:lastRenderedPageBreak/>
        <w:t>3) техничку документацију и планове;</w:t>
      </w:r>
    </w:p>
    <w:p w:rsidR="00B70E4F" w:rsidRDefault="00A1541D">
      <w:pPr>
        <w:spacing w:after="150"/>
      </w:pPr>
      <w:r>
        <w:rPr>
          <w:color w:val="000000"/>
        </w:rPr>
        <w:t>4) критеријуме за квалитативни избор привредног субјекта (основи за искључење и критеријуми за избор п</w:t>
      </w:r>
      <w:r>
        <w:rPr>
          <w:color w:val="000000"/>
        </w:rPr>
        <w:t>ривредног субјекта), са упутством како се доказује испуњеност тих критеријума;</w:t>
      </w:r>
    </w:p>
    <w:p w:rsidR="00B70E4F" w:rsidRDefault="00A1541D">
      <w:pPr>
        <w:spacing w:after="150"/>
      </w:pPr>
      <w:r>
        <w:rPr>
          <w:color w:val="000000"/>
        </w:rPr>
        <w:t>5) податке у вези са критеријумом за доделу уговора, и то:</w:t>
      </w:r>
    </w:p>
    <w:p w:rsidR="00B70E4F" w:rsidRDefault="00A1541D">
      <w:pPr>
        <w:spacing w:after="150"/>
      </w:pPr>
      <w:r>
        <w:rPr>
          <w:color w:val="000000"/>
        </w:rPr>
        <w:t>(1) критеријуме за доделу уговора;</w:t>
      </w:r>
    </w:p>
    <w:p w:rsidR="00B70E4F" w:rsidRDefault="00A1541D">
      <w:pPr>
        <w:spacing w:after="150"/>
      </w:pPr>
      <w:r>
        <w:rPr>
          <w:color w:val="000000"/>
        </w:rPr>
        <w:t xml:space="preserve">(2) релативни значај у пондерима за сваки критеријум, као и методологију за доделу </w:t>
      </w:r>
      <w:r>
        <w:rPr>
          <w:color w:val="000000"/>
        </w:rPr>
        <w:t>пондера за сваки критеријум, осим када је критеријум само цена;</w:t>
      </w:r>
    </w:p>
    <w:p w:rsidR="00B70E4F" w:rsidRDefault="00A1541D">
      <w:pPr>
        <w:spacing w:after="150"/>
      </w:pPr>
      <w:r>
        <w:rPr>
          <w:color w:val="000000"/>
        </w:rPr>
        <w:t>(3) када пондерисање није могуће из објективних разлога, наручилац наводи критеријуме по опадајућем редоследу важности;</w:t>
      </w:r>
    </w:p>
    <w:p w:rsidR="00B70E4F" w:rsidRDefault="00A1541D">
      <w:pPr>
        <w:spacing w:after="150"/>
      </w:pPr>
      <w:r>
        <w:rPr>
          <w:color w:val="000000"/>
        </w:rPr>
        <w:t xml:space="preserve">(4) резервне критеријуме на основу којих ће наручилац доделити уговор у </w:t>
      </w:r>
      <w:r>
        <w:rPr>
          <w:color w:val="000000"/>
        </w:rPr>
        <w:t>ситуацији када постоје две или више понуда које су након примене критеријума једнаке;</w:t>
      </w:r>
    </w:p>
    <w:p w:rsidR="00B70E4F" w:rsidRDefault="00A1541D">
      <w:pPr>
        <w:spacing w:after="150"/>
      </w:pPr>
      <w:r>
        <w:rPr>
          <w:color w:val="000000"/>
        </w:rPr>
        <w:t>(5) ако се користи трошак животног циклуса, податке које понуђачи треба да доставе и метод који наручилац на основу тих података користи за утврђивање трошкова животног ц</w:t>
      </w:r>
      <w:r>
        <w:rPr>
          <w:color w:val="000000"/>
        </w:rPr>
        <w:t>иклуса;</w:t>
      </w:r>
    </w:p>
    <w:p w:rsidR="00B70E4F" w:rsidRDefault="00A1541D">
      <w:pPr>
        <w:spacing w:after="150"/>
      </w:pPr>
      <w:r>
        <w:rPr>
          <w:color w:val="000000"/>
        </w:rPr>
        <w:t>6) податке на основу којих понуђачи припремају образац понуде;</w:t>
      </w:r>
    </w:p>
    <w:p w:rsidR="00B70E4F" w:rsidRDefault="00A1541D">
      <w:pPr>
        <w:spacing w:after="150"/>
      </w:pPr>
      <w:r>
        <w:rPr>
          <w:color w:val="000000"/>
        </w:rPr>
        <w:t>7) податке на основу којих понуђачи припремају образац изјаве о испуњености критеријума за квалитативни избор привредног субјекта;</w:t>
      </w:r>
    </w:p>
    <w:p w:rsidR="00B70E4F" w:rsidRDefault="00A1541D">
      <w:pPr>
        <w:spacing w:after="150"/>
      </w:pPr>
      <w:r>
        <w:rPr>
          <w:color w:val="000000"/>
        </w:rPr>
        <w:t>8) обрасце докумената који чине саставни део понуде, и</w:t>
      </w:r>
      <w:r>
        <w:rPr>
          <w:color w:val="000000"/>
        </w:rPr>
        <w:t xml:space="preserve"> то:</w:t>
      </w:r>
    </w:p>
    <w:p w:rsidR="00B70E4F" w:rsidRDefault="00A1541D">
      <w:pPr>
        <w:spacing w:after="150"/>
      </w:pPr>
      <w:r>
        <w:rPr>
          <w:color w:val="000000"/>
        </w:rPr>
        <w:t>(1) образац структуре понуђене цене;</w:t>
      </w:r>
    </w:p>
    <w:p w:rsidR="00B70E4F" w:rsidRDefault="00A1541D">
      <w:pPr>
        <w:spacing w:after="150"/>
      </w:pPr>
      <w:r>
        <w:rPr>
          <w:color w:val="000000"/>
        </w:rPr>
        <w:t>(2) образац трошкова припреме понуде;</w:t>
      </w:r>
    </w:p>
    <w:p w:rsidR="00B70E4F" w:rsidRDefault="00A1541D">
      <w:pPr>
        <w:spacing w:after="150"/>
      </w:pPr>
      <w:r>
        <w:rPr>
          <w:color w:val="000000"/>
        </w:rPr>
        <w:t>9) модел уговора односно оквирног споразума;</w:t>
      </w:r>
    </w:p>
    <w:p w:rsidR="00B70E4F" w:rsidRDefault="00A1541D">
      <w:pPr>
        <w:spacing w:after="150"/>
      </w:pPr>
      <w:r>
        <w:rPr>
          <w:color w:val="000000"/>
        </w:rPr>
        <w:t>10) упутство понуђачима како да сачине понуду.</w:t>
      </w:r>
    </w:p>
    <w:p w:rsidR="00B70E4F" w:rsidRDefault="00A1541D">
      <w:pPr>
        <w:spacing w:after="150"/>
      </w:pPr>
      <w:r>
        <w:rPr>
          <w:color w:val="000000"/>
        </w:rPr>
        <w:t>Конкурсна документација може да садржи и друге информације потребне за припрему и по</w:t>
      </w:r>
      <w:r>
        <w:rPr>
          <w:color w:val="000000"/>
        </w:rPr>
        <w:t>дношење понуда.</w:t>
      </w:r>
    </w:p>
    <w:p w:rsidR="00B70E4F" w:rsidRDefault="00A1541D">
      <w:pPr>
        <w:spacing w:after="150"/>
      </w:pPr>
      <w:r>
        <w:rPr>
          <w:color w:val="000000"/>
        </w:rPr>
        <w:t>Техничке спецификације, у смислу ове уредбе, представљају техничке захтеве који су обавезни и саставни део конкурсне документације у којима су предвиђене описане карактеристике добара услуга или радова. Техничке спецификације морају омогући</w:t>
      </w:r>
      <w:r>
        <w:rPr>
          <w:color w:val="000000"/>
        </w:rPr>
        <w:t>ти да се добра, услуге или радови који се набављају опишу на начин који је објективан и који одговара потребама друштва.</w:t>
      </w:r>
    </w:p>
    <w:p w:rsidR="00B70E4F" w:rsidRDefault="00A1541D">
      <w:pPr>
        <w:spacing w:after="150"/>
      </w:pPr>
      <w:r>
        <w:rPr>
          <w:color w:val="000000"/>
        </w:rPr>
        <w:t>Конкурсна документација може да садржи и друге елементе који су, с обзиром на предмет набавке, неопходни за припрему понуде.</w:t>
      </w:r>
    </w:p>
    <w:p w:rsidR="00B70E4F" w:rsidRDefault="00A1541D">
      <w:pPr>
        <w:spacing w:after="150"/>
      </w:pPr>
      <w:r>
        <w:rPr>
          <w:color w:val="000000"/>
        </w:rPr>
        <w:lastRenderedPageBreak/>
        <w:t xml:space="preserve">Подаци </w:t>
      </w:r>
      <w:r>
        <w:rPr>
          <w:color w:val="000000"/>
        </w:rPr>
        <w:t>садржани у конкурсној документацији и подаци који су наведени у јавном позиву, односно позиву за подношење понуда не смеју да буду у супротности.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Средства обезбеђења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23.</w:t>
      </w:r>
    </w:p>
    <w:p w:rsidR="00B70E4F" w:rsidRDefault="00A1541D">
      <w:pPr>
        <w:spacing w:after="150"/>
      </w:pPr>
      <w:r>
        <w:rPr>
          <w:color w:val="000000"/>
        </w:rPr>
        <w:t>Наручилац може да захтева од привредног субјекта да му достави средство обезбеђењ</w:t>
      </w:r>
      <w:r>
        <w:rPr>
          <w:color w:val="000000"/>
        </w:rPr>
        <w:t>а:</w:t>
      </w:r>
    </w:p>
    <w:p w:rsidR="00B70E4F" w:rsidRDefault="00A1541D">
      <w:pPr>
        <w:spacing w:after="150"/>
      </w:pPr>
      <w:r>
        <w:rPr>
          <w:color w:val="000000"/>
        </w:rPr>
        <w:t>1) за озбиљност понуде, у случају да понуђач одустане од своје понуде у року важења понуде, не достави доказе о испуњености критеријума за квалитативни избор привредног субјекта у складу са овом уредбом, неосновано одбије да закључи уговор о набавци или</w:t>
      </w:r>
      <w:r>
        <w:rPr>
          <w:color w:val="000000"/>
        </w:rPr>
        <w:t xml:space="preserve"> оквирни споразум или не достави обезбеђење за извршење уговора о набавци или оквирног споразума;</w:t>
      </w:r>
    </w:p>
    <w:p w:rsidR="00B70E4F" w:rsidRDefault="00A1541D">
      <w:pPr>
        <w:spacing w:after="150"/>
      </w:pPr>
      <w:r>
        <w:rPr>
          <w:color w:val="000000"/>
        </w:rPr>
        <w:t>2) за испуњење уговорних обавеза;</w:t>
      </w:r>
    </w:p>
    <w:p w:rsidR="00B70E4F" w:rsidRDefault="00A1541D">
      <w:pPr>
        <w:spacing w:after="150"/>
      </w:pPr>
      <w:r>
        <w:rPr>
          <w:color w:val="000000"/>
        </w:rPr>
        <w:t>3) за отклањање недостатака у гарантном року;</w:t>
      </w:r>
    </w:p>
    <w:p w:rsidR="00B70E4F" w:rsidRDefault="00A1541D">
      <w:pPr>
        <w:spacing w:after="150"/>
      </w:pPr>
      <w:r>
        <w:rPr>
          <w:color w:val="000000"/>
        </w:rPr>
        <w:t>4) од одговорности за проузроковану штету ако је настала у вези са обављањем о</w:t>
      </w:r>
      <w:r>
        <w:rPr>
          <w:color w:val="000000"/>
        </w:rPr>
        <w:t>дређене делатности;</w:t>
      </w:r>
    </w:p>
    <w:p w:rsidR="00B70E4F" w:rsidRDefault="00A1541D">
      <w:pPr>
        <w:spacing w:after="150"/>
      </w:pPr>
      <w:r>
        <w:rPr>
          <w:color w:val="000000"/>
        </w:rPr>
        <w:t>5) за повраћај аванса.</w:t>
      </w:r>
    </w:p>
    <w:p w:rsidR="00B70E4F" w:rsidRDefault="00A1541D">
      <w:pPr>
        <w:spacing w:after="150"/>
      </w:pPr>
      <w:r>
        <w:rPr>
          <w:color w:val="000000"/>
        </w:rPr>
        <w:t>Средство обезбеђења из става 1. тачка 1) овог члана не може да буде веће од 3% вредности понуде без пореза на додату вредност.</w:t>
      </w:r>
    </w:p>
    <w:p w:rsidR="00B70E4F" w:rsidRDefault="00A1541D">
      <w:pPr>
        <w:spacing w:after="150"/>
      </w:pPr>
      <w:r>
        <w:rPr>
          <w:color w:val="000000"/>
        </w:rPr>
        <w:t>Средство обезбеђења из става 1. тач. 2) и 3) овог члана не може да буде веће од 10% вр</w:t>
      </w:r>
      <w:r>
        <w:rPr>
          <w:color w:val="000000"/>
        </w:rPr>
        <w:t>едности уговора о набавци без пореза на додату вредност.</w:t>
      </w:r>
    </w:p>
    <w:p w:rsidR="00B70E4F" w:rsidRDefault="00A1541D">
      <w:pPr>
        <w:spacing w:after="150"/>
      </w:pPr>
      <w:r>
        <w:rPr>
          <w:color w:val="000000"/>
        </w:rPr>
        <w:t>Средство обезбеђења из става 1. тачка 4) овог члана мора да буде у висини од минимум 50.000,00 евра.</w:t>
      </w:r>
    </w:p>
    <w:p w:rsidR="00B70E4F" w:rsidRDefault="00A1541D">
      <w:pPr>
        <w:spacing w:after="150"/>
      </w:pPr>
      <w:r>
        <w:rPr>
          <w:color w:val="000000"/>
        </w:rPr>
        <w:t>Средство обезбеђења из става 1. тачка 5) овог члана мора да буде у висини аванса.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Објављивање и до</w:t>
      </w:r>
      <w:r>
        <w:rPr>
          <w:i/>
          <w:color w:val="000000"/>
        </w:rPr>
        <w:t>стављање конкурсне документације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24.</w:t>
      </w:r>
    </w:p>
    <w:p w:rsidR="00B70E4F" w:rsidRDefault="00A1541D">
      <w:pPr>
        <w:spacing w:after="150"/>
      </w:pPr>
      <w:r>
        <w:rPr>
          <w:color w:val="000000"/>
        </w:rPr>
        <w:t>У поступку набавке из члана 15. ове уредбе, наручилац истовремено путем Портала шаље позив за подношење понуда и уколико сматра да је потребно и конкурсну документацију.</w:t>
      </w:r>
    </w:p>
    <w:p w:rsidR="00B70E4F" w:rsidRDefault="00A1541D">
      <w:pPr>
        <w:spacing w:after="150"/>
      </w:pPr>
      <w:r>
        <w:rPr>
          <w:color w:val="000000"/>
        </w:rPr>
        <w:t xml:space="preserve">У поступку набавке из члана 16. ове уредбе, </w:t>
      </w:r>
      <w:r>
        <w:rPr>
          <w:color w:val="000000"/>
        </w:rPr>
        <w:t>наручилац истовремено путем Портала шаље позив за подношење понуда и конкурсну документацију.</w:t>
      </w:r>
    </w:p>
    <w:p w:rsidR="00B70E4F" w:rsidRDefault="00A1541D">
      <w:pPr>
        <w:spacing w:after="150"/>
      </w:pPr>
      <w:r>
        <w:rPr>
          <w:color w:val="000000"/>
        </w:rPr>
        <w:t>У поступку набавке из члана 17. ове уредбе, наручилац истовремено путем Портала објављује јавни позив и конкурсну документацију.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Измене, допуне и додатна објашњењ</w:t>
      </w:r>
      <w:r>
        <w:rPr>
          <w:i/>
          <w:color w:val="000000"/>
        </w:rPr>
        <w:t>а конкурсне документације</w:t>
      </w:r>
    </w:p>
    <w:p w:rsidR="00B70E4F" w:rsidRDefault="00A1541D">
      <w:pPr>
        <w:spacing w:after="120"/>
        <w:jc w:val="center"/>
      </w:pPr>
      <w:r>
        <w:rPr>
          <w:color w:val="000000"/>
        </w:rPr>
        <w:lastRenderedPageBreak/>
        <w:t>Члан 25.</w:t>
      </w:r>
    </w:p>
    <w:p w:rsidR="00B70E4F" w:rsidRDefault="00A1541D">
      <w:pPr>
        <w:spacing w:after="150"/>
      </w:pPr>
      <w:r>
        <w:rPr>
          <w:color w:val="000000"/>
        </w:rPr>
        <w:t>Ако наручилац у року за подношење понуда измени или допуни конкурсну документацију или јавни позив, дужан је да без одлагања измене или допуне пошаље, односно објави путем Портала.</w:t>
      </w:r>
    </w:p>
    <w:p w:rsidR="00B70E4F" w:rsidRDefault="00A1541D">
      <w:pPr>
        <w:spacing w:after="150"/>
      </w:pPr>
      <w:r>
        <w:rPr>
          <w:color w:val="000000"/>
        </w:rPr>
        <w:t xml:space="preserve">Уколико наручилац измени или допуни </w:t>
      </w:r>
      <w:r>
        <w:rPr>
          <w:color w:val="000000"/>
        </w:rPr>
        <w:t>конкурсну документацију или јавни позив пет дана пре истека рока за подношење понуда, дужан је да продужи рок за подношење понуда.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26.</w:t>
      </w:r>
    </w:p>
    <w:p w:rsidR="00B70E4F" w:rsidRDefault="00A1541D">
      <w:pPr>
        <w:spacing w:after="150"/>
      </w:pPr>
      <w:r>
        <w:rPr>
          <w:color w:val="000000"/>
        </w:rPr>
        <w:t>Додатне информације или објашњења у вези са конкурсном документацијом привредни субјект може у писаној форми путем П</w:t>
      </w:r>
      <w:r>
        <w:rPr>
          <w:color w:val="000000"/>
        </w:rPr>
        <w:t>ортала да тражи од наручиоца, пре истека рока одређеног за подношење понуда.</w:t>
      </w:r>
    </w:p>
    <w:p w:rsidR="00B70E4F" w:rsidRDefault="00A1541D">
      <w:pPr>
        <w:spacing w:after="150"/>
      </w:pPr>
      <w:r>
        <w:rPr>
          <w:color w:val="000000"/>
        </w:rPr>
        <w:t>Ако је захтев из става 1. овог члана поднет благовремено наручилац додатне информације и објашњења шаље односно објављује путем Портала, без навођења података о подносиоцу захтева</w:t>
      </w:r>
      <w:r>
        <w:rPr>
          <w:color w:val="000000"/>
        </w:rPr>
        <w:t>, пре истека рока одређеног за подношење понуда.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Подизвођач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27.</w:t>
      </w:r>
    </w:p>
    <w:p w:rsidR="00B70E4F" w:rsidRDefault="00A1541D">
      <w:pPr>
        <w:spacing w:after="150"/>
      </w:pPr>
      <w:r>
        <w:rPr>
          <w:color w:val="000000"/>
        </w:rPr>
        <w:t>Привредни субјект који подноси понуду са подизвођачем, дужан је да у понуди наведе податке о подизвођачима и део уговора који намерава да повери подизвођачу (по предмету или у количини, в</w:t>
      </w:r>
      <w:r>
        <w:rPr>
          <w:color w:val="000000"/>
        </w:rPr>
        <w:t>редности или проценту).</w:t>
      </w:r>
    </w:p>
    <w:p w:rsidR="00B70E4F" w:rsidRDefault="00A1541D">
      <w:pPr>
        <w:spacing w:after="150"/>
      </w:pPr>
      <w:r>
        <w:rPr>
          <w:color w:val="000000"/>
        </w:rPr>
        <w:t>Уговор о набавци/оквирни споразум садржи податке из става 1. овог члана ако је привредни субјект поверио подизвођачу део уговора о набавци.</w:t>
      </w:r>
    </w:p>
    <w:p w:rsidR="00B70E4F" w:rsidRDefault="00A1541D">
      <w:pPr>
        <w:spacing w:after="150"/>
      </w:pPr>
      <w:r>
        <w:rPr>
          <w:color w:val="000000"/>
        </w:rPr>
        <w:t xml:space="preserve">Привредни субјект који је поднео понуду са подизвођачем у потпуности одговара наручиоцу за </w:t>
      </w:r>
      <w:r>
        <w:rPr>
          <w:color w:val="000000"/>
        </w:rPr>
        <w:t>извршење уговорних обавеза, без обзира на учешће подизвођача.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2. Критеријуми за квалитативни избор привредног субјекта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Основи за искључење привредног субјекта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28.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искључи привредног субјекта из поступка набавке ако:</w:t>
      </w:r>
    </w:p>
    <w:p w:rsidR="00B70E4F" w:rsidRDefault="00A1541D">
      <w:pPr>
        <w:spacing w:after="150"/>
      </w:pPr>
      <w:r>
        <w:rPr>
          <w:color w:val="000000"/>
        </w:rPr>
        <w:t xml:space="preserve">1) привредни </w:t>
      </w:r>
      <w:r>
        <w:rPr>
          <w:color w:val="000000"/>
        </w:rPr>
        <w:t>субјект не докаже да он и његов законски заступник у периоду од претходних пет година од дана истека рока за подношење понуда није правноснажно осуђен, осим ако правноснажном пресудом није утврђен други период забране учешћа у поступку јавне набавке, за:</w:t>
      </w:r>
    </w:p>
    <w:p w:rsidR="00B70E4F" w:rsidRDefault="00A1541D">
      <w:pPr>
        <w:spacing w:after="150"/>
      </w:pPr>
      <w:r>
        <w:rPr>
          <w:color w:val="000000"/>
        </w:rPr>
        <w:t>(</w:t>
      </w:r>
      <w:r>
        <w:rPr>
          <w:color w:val="000000"/>
        </w:rPr>
        <w:t>1) кривично дело које је извршио као члан организоване криминалне групе и кривично дело удруживање ради вршења кривичних дела;</w:t>
      </w:r>
    </w:p>
    <w:p w:rsidR="00B70E4F" w:rsidRDefault="00A1541D">
      <w:pPr>
        <w:spacing w:after="150"/>
      </w:pPr>
      <w:r>
        <w:rPr>
          <w:color w:val="000000"/>
        </w:rPr>
        <w:lastRenderedPageBreak/>
        <w:t>(2) кривично дело злоупотребе положаја одговорног лица, кривично дело злоупотребе у вези са јавном набавком, кривично дело примањ</w:t>
      </w:r>
      <w:r>
        <w:rPr>
          <w:color w:val="000000"/>
        </w:rPr>
        <w:t>а мита у обављању привредне делатности, кривично дело давања мита у обављању привредне делатности, кривично дело злоупотребе службеног положаја, кривично дело трговине утицајем, кривично дело примања мита и кривично дело давања мита, кривично дело преваре,</w:t>
      </w:r>
      <w:r>
        <w:rPr>
          <w:color w:val="000000"/>
        </w:rPr>
        <w:t xml:space="preserve"> кривично дело неоснованог добијања и коришћења кредита и друге погодности, кривично дело преваре у обављању привредне делатности и кривично дело пореске утаје, кривично дело тероризма, кривично дело јавног подстицања на извршење терористичких дела, кривич</w:t>
      </w:r>
      <w:r>
        <w:rPr>
          <w:color w:val="000000"/>
        </w:rPr>
        <w:t>но дело врбовања и обучавања за вршење терористичких дела и кривично дело терористичког удруживања, кривично дело прања новца, кривично дело финансирања тероризма, кривично дело трговине људима и кривично дело заснивања ропског односа и превоза лица у ропс</w:t>
      </w:r>
      <w:r>
        <w:rPr>
          <w:color w:val="000000"/>
        </w:rPr>
        <w:t>ком односу;</w:t>
      </w:r>
    </w:p>
    <w:p w:rsidR="00B70E4F" w:rsidRDefault="00A1541D">
      <w:pPr>
        <w:spacing w:after="150"/>
      </w:pPr>
      <w:r>
        <w:rPr>
          <w:color w:val="000000"/>
        </w:rPr>
        <w:t>2) привредни субјект не докаже да је измирио доспеле порезе и доприносе за обавезно социјално осигурање или да му је обавезујућим споразумом или решењем, у складу са посебним прописом, одобрено одлагање плаћања дуга, укључујући све настале кама</w:t>
      </w:r>
      <w:r>
        <w:rPr>
          <w:color w:val="000000"/>
        </w:rPr>
        <w:t>те и новчане казне;</w:t>
      </w:r>
    </w:p>
    <w:p w:rsidR="00B70E4F" w:rsidRDefault="00A1541D">
      <w:pPr>
        <w:spacing w:after="150"/>
      </w:pPr>
      <w:r>
        <w:rPr>
          <w:color w:val="000000"/>
        </w:rPr>
        <w:t>3) утврди да је привредни субјект у периоду од претходне две године од дана истека рока за подношење понуда повредио обавезе у области заштите животне средине, социјалног и радног права, укључујући колективне уговоре, а нарочито обавезу</w:t>
      </w:r>
      <w:r>
        <w:rPr>
          <w:color w:val="000000"/>
        </w:rPr>
        <w:t xml:space="preserve"> исплате уговорене зараде или других обавезних исплата;</w:t>
      </w:r>
    </w:p>
    <w:p w:rsidR="00B70E4F" w:rsidRDefault="00A1541D">
      <w:pPr>
        <w:spacing w:after="150"/>
      </w:pPr>
      <w:r>
        <w:rPr>
          <w:color w:val="000000"/>
        </w:rPr>
        <w:t>4) постоји сукоб интереса, у смислу овe уредбе, који не може да се отклони другим мерама;</w:t>
      </w:r>
    </w:p>
    <w:p w:rsidR="00B70E4F" w:rsidRDefault="00A1541D">
      <w:pPr>
        <w:spacing w:after="150"/>
      </w:pPr>
      <w:r>
        <w:rPr>
          <w:color w:val="000000"/>
        </w:rPr>
        <w:t xml:space="preserve">5) утврди да је привредни субјект покушао да изврши непримерен утицај на поступак одлучивања наручиоца или да </w:t>
      </w:r>
      <w:r>
        <w:rPr>
          <w:color w:val="000000"/>
        </w:rPr>
        <w:t>дође до поверљивих података који би могли да му омогуће предност у поступку набавке или је доставио обмањујуће податке који могу да утичу на одлуке које се тичу искључења привредног субјекта, избора привредног субјекта или доделе уговора.</w:t>
      </w:r>
    </w:p>
    <w:p w:rsidR="00B70E4F" w:rsidRDefault="00A1541D">
      <w:pPr>
        <w:spacing w:after="150"/>
      </w:pPr>
      <w:r>
        <w:rPr>
          <w:color w:val="000000"/>
        </w:rPr>
        <w:t>Наручилац је дужа</w:t>
      </w:r>
      <w:r>
        <w:rPr>
          <w:color w:val="000000"/>
        </w:rPr>
        <w:t>н да искључи привредног субјекта из поступка набавке ако у поступку утврди да постоје основи за искључење из става 1. овог члана.</w:t>
      </w:r>
    </w:p>
    <w:p w:rsidR="00B70E4F" w:rsidRDefault="00A1541D">
      <w:pPr>
        <w:spacing w:after="150"/>
      </w:pPr>
      <w:r>
        <w:rPr>
          <w:color w:val="000000"/>
        </w:rPr>
        <w:t>Наручилац може да одустане од искључења привредног субјекта из поступка набавке из разлога наведених у ставу 1. овог члана збо</w:t>
      </w:r>
      <w:r>
        <w:rPr>
          <w:color w:val="000000"/>
        </w:rPr>
        <w:t>г преовлађујућих разлога који се односе на јавни интерес, као што је јавно здравље или заштита животне средине.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29.</w:t>
      </w:r>
    </w:p>
    <w:p w:rsidR="00B70E4F" w:rsidRDefault="00A1541D">
      <w:pPr>
        <w:spacing w:after="150"/>
      </w:pPr>
      <w:r>
        <w:rPr>
          <w:color w:val="000000"/>
        </w:rPr>
        <w:t>Наручилац може у конкурсној документацији да предвиди да ће да искључи привредног субјекта из поступка набавке у сваком тренутку ако:</w:t>
      </w:r>
    </w:p>
    <w:p w:rsidR="00B70E4F" w:rsidRDefault="00A1541D">
      <w:pPr>
        <w:spacing w:after="150"/>
      </w:pPr>
      <w:r>
        <w:rPr>
          <w:color w:val="000000"/>
        </w:rPr>
        <w:lastRenderedPageBreak/>
        <w:t>1</w:t>
      </w:r>
      <w:r>
        <w:rPr>
          <w:color w:val="000000"/>
        </w:rPr>
        <w:t>) утврди да је привредни субјект у стечају, да је неспособан за плаћање или је у поступку ликвидације, односно принудне ликвидације, да његовом имовином управља стечајни, односно ликвидациони управник или суд, да је у аранжману погодбе са повериоцима, да ј</w:t>
      </w:r>
      <w:r>
        <w:rPr>
          <w:color w:val="000000"/>
        </w:rPr>
        <w:t>е престао да обавља пословну делатност или је у било каквој истоврсној ситуацији која произлази из сличног поступка према националним законима и прописима;</w:t>
      </w:r>
    </w:p>
    <w:p w:rsidR="00B70E4F" w:rsidRDefault="00A1541D">
      <w:pPr>
        <w:spacing w:after="150"/>
      </w:pPr>
      <w:r>
        <w:rPr>
          <w:color w:val="000000"/>
        </w:rPr>
        <w:t>2) утврди да је правноснажном пресудом или одлуком другог надлежног органа, утврђена одговорност при</w:t>
      </w:r>
      <w:r>
        <w:rPr>
          <w:color w:val="000000"/>
        </w:rPr>
        <w:t>вредног субјекта за тежак облик непрофесионалног поступања који доводи у питање његов интегритет, у периоду од претходне три године од дана истека рока за подношење понуда, осим ако правноснажном пресудом или одлуком другог надлежног органа није утврђен др</w:t>
      </w:r>
      <w:r>
        <w:rPr>
          <w:color w:val="000000"/>
        </w:rPr>
        <w:t>уги период забране учешћа у поступку јавне набавке;</w:t>
      </w:r>
    </w:p>
    <w:p w:rsidR="00B70E4F" w:rsidRDefault="00A1541D">
      <w:pPr>
        <w:spacing w:after="150"/>
      </w:pPr>
      <w:r>
        <w:rPr>
          <w:color w:val="000000"/>
        </w:rPr>
        <w:t>3) утврди да је одлуком надлежног органа за заштиту конкуренције утврђено да се привредни субјект договарао са другим привредним субјектима у циљу нарушавања конкуренције, у периоду од претходне три годин</w:t>
      </w:r>
      <w:r>
        <w:rPr>
          <w:color w:val="000000"/>
        </w:rPr>
        <w:t>е од дана истека рока за подношење понуда;</w:t>
      </w:r>
    </w:p>
    <w:p w:rsidR="00B70E4F" w:rsidRDefault="00A1541D">
      <w:pPr>
        <w:spacing w:after="150"/>
      </w:pPr>
      <w:r>
        <w:rPr>
          <w:color w:val="000000"/>
        </w:rPr>
        <w:t>Наручилац може да одустане од искључења привредног субјекта у случају из става 1. тачка 1) овог члана, ако утврди да ће тај привредни субјект бити способан да изврши уговор о набавци, узимајући у обзир прописе и м</w:t>
      </w:r>
      <w:r>
        <w:rPr>
          <w:color w:val="000000"/>
        </w:rPr>
        <w:t>ере за наставак пословања.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Критеријуми за избор привредног субјекта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30.</w:t>
      </w:r>
    </w:p>
    <w:p w:rsidR="00B70E4F" w:rsidRDefault="00A1541D">
      <w:pPr>
        <w:spacing w:after="150"/>
      </w:pPr>
      <w:r>
        <w:rPr>
          <w:color w:val="000000"/>
        </w:rPr>
        <w:t>Критеријуми за избор привредног субјекта у поступку набавке могу да се односе на:</w:t>
      </w:r>
    </w:p>
    <w:p w:rsidR="00B70E4F" w:rsidRDefault="00A1541D">
      <w:pPr>
        <w:spacing w:after="150"/>
      </w:pPr>
      <w:r>
        <w:rPr>
          <w:color w:val="000000"/>
        </w:rPr>
        <w:t>1) испуњеност услова за обављање професионалне делатности;</w:t>
      </w:r>
    </w:p>
    <w:p w:rsidR="00B70E4F" w:rsidRDefault="00A1541D">
      <w:pPr>
        <w:spacing w:after="150"/>
      </w:pPr>
      <w:r>
        <w:rPr>
          <w:color w:val="000000"/>
        </w:rPr>
        <w:t>2) финансијски и економски капацитет;</w:t>
      </w:r>
    </w:p>
    <w:p w:rsidR="00B70E4F" w:rsidRDefault="00A1541D">
      <w:pPr>
        <w:spacing w:after="150"/>
      </w:pPr>
      <w:r>
        <w:rPr>
          <w:color w:val="000000"/>
        </w:rPr>
        <w:t>3) технички и стручни капацитет.</w:t>
      </w:r>
    </w:p>
    <w:p w:rsidR="00B70E4F" w:rsidRDefault="00A1541D">
      <w:pPr>
        <w:spacing w:after="150"/>
      </w:pPr>
      <w:r>
        <w:rPr>
          <w:color w:val="000000"/>
        </w:rPr>
        <w:t>Наручилац одређује критеријуме за избор привредног субјекта из става 1. овог члана увек када је то потребно имајући у виду предмет набавке.</w:t>
      </w:r>
    </w:p>
    <w:p w:rsidR="00B70E4F" w:rsidRDefault="00A1541D">
      <w:pPr>
        <w:spacing w:after="150"/>
      </w:pPr>
      <w:r>
        <w:rPr>
          <w:color w:val="000000"/>
        </w:rPr>
        <w:t xml:space="preserve">Приликом одређивања критеријума за избор из става 1. овог члана, наручилац може да </w:t>
      </w:r>
      <w:r>
        <w:rPr>
          <w:color w:val="000000"/>
        </w:rPr>
        <w:t>захтева само ниво капацитета који обезбеђује да ће привредни субјект бити способан да изврши уговор о набавци.</w:t>
      </w:r>
    </w:p>
    <w:p w:rsidR="00B70E4F" w:rsidRDefault="00A1541D">
      <w:pPr>
        <w:spacing w:after="150"/>
      </w:pPr>
      <w:r>
        <w:rPr>
          <w:color w:val="000000"/>
        </w:rPr>
        <w:t>Критеријуми за избор из става 1. овог члана морају да буду у логичкој вези са предметом набавке и сразмерни предмету набавке.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3. Докази о испуњен</w:t>
      </w:r>
      <w:r>
        <w:rPr>
          <w:b/>
          <w:color w:val="000000"/>
        </w:rPr>
        <w:t>ости критеријума за избор привредног субјекта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Испуњеност услова за обављање професионалне делатности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31.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Наручилац може да захтева да привредни субјект докаже да је уписан у регистар привредних субјеката, судски регистар, професионални регистар или др</w:t>
      </w:r>
      <w:r>
        <w:rPr>
          <w:color w:val="000000"/>
        </w:rPr>
        <w:t>уги одговарајући регистар, ако се такав регистар води у земљи у којој привредни субјект има седиште.</w:t>
      </w:r>
    </w:p>
    <w:p w:rsidR="00B70E4F" w:rsidRDefault="00A1541D">
      <w:pPr>
        <w:spacing w:after="150"/>
      </w:pPr>
      <w:r>
        <w:rPr>
          <w:color w:val="000000"/>
        </w:rPr>
        <w:t>Ако привредни субјект мора да поседује одређено овлашћење, односно дозволу надлежног органа за обављање делатности која је предмет набавке или да буде члан</w:t>
      </w:r>
      <w:r>
        <w:rPr>
          <w:color w:val="000000"/>
        </w:rPr>
        <w:t xml:space="preserve"> одређене организације да би могао да обавља предметну делатност, наручилац може од њега да захтева да докаже поседовање такве дозволе, овлашћења или чланства.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Финансијски и економски капацитет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32.</w:t>
      </w:r>
    </w:p>
    <w:p w:rsidR="00B70E4F" w:rsidRDefault="00A1541D">
      <w:pPr>
        <w:spacing w:after="150"/>
      </w:pPr>
      <w:r>
        <w:rPr>
          <w:color w:val="000000"/>
        </w:rPr>
        <w:t xml:space="preserve">Наручилац може у конкурсној документацији да одреди </w:t>
      </w:r>
      <w:r>
        <w:rPr>
          <w:color w:val="000000"/>
        </w:rPr>
        <w:t>финансијски и економски капацитет којим се обезбеђује да привредни субјекти имају финансијску и економску способност потребну за извршење уговора о набавци, а нарочито да:</w:t>
      </w:r>
    </w:p>
    <w:p w:rsidR="00B70E4F" w:rsidRDefault="00A1541D">
      <w:pPr>
        <w:spacing w:after="150"/>
      </w:pPr>
      <w:r>
        <w:rPr>
          <w:color w:val="000000"/>
        </w:rPr>
        <w:t>1) имају одређени минимални приход, укључујући одређени минимални приход у области к</w:t>
      </w:r>
      <w:r>
        <w:rPr>
          <w:color w:val="000000"/>
        </w:rPr>
        <w:t>оја је обухваћена предметом набавке за период од највише три последње финансијске године, у зависности од датума оснивања привредног субјекта, односно почетка обављања делатности привредног субјекта;</w:t>
      </w:r>
    </w:p>
    <w:p w:rsidR="00B70E4F" w:rsidRDefault="00A1541D">
      <w:pPr>
        <w:spacing w:after="150"/>
      </w:pPr>
      <w:r>
        <w:rPr>
          <w:color w:val="000000"/>
        </w:rPr>
        <w:t>2) имају одређени однос имовине и обавеза или други фина</w:t>
      </w:r>
      <w:r>
        <w:rPr>
          <w:color w:val="000000"/>
        </w:rPr>
        <w:t>нсијски показатељ у вези са финансијским извештајима привредних субјеката за период од највише три последње финансијске године;</w:t>
      </w:r>
    </w:p>
    <w:p w:rsidR="00B70E4F" w:rsidRDefault="00A1541D">
      <w:pPr>
        <w:spacing w:after="150"/>
      </w:pPr>
      <w:r>
        <w:rPr>
          <w:color w:val="000000"/>
        </w:rPr>
        <w:t>3) имају одговарајући ниво осигурања од професионалне одговорности.</w:t>
      </w:r>
    </w:p>
    <w:p w:rsidR="00B70E4F" w:rsidRDefault="00A1541D">
      <w:pPr>
        <w:spacing w:after="150"/>
      </w:pPr>
      <w:r>
        <w:rPr>
          <w:color w:val="000000"/>
        </w:rPr>
        <w:t>Минимални приход из става 1. тачка 1) овог члана не сме да б</w:t>
      </w:r>
      <w:r>
        <w:rPr>
          <w:color w:val="000000"/>
        </w:rPr>
        <w:t>уде већи од двоструке процењене вредности набавке, осим у изузетним случајевима када је то неопходно због посебних ризика повезаних са предметом набавке које наручилац мора да образложи у конкурсној документацији.</w:t>
      </w:r>
    </w:p>
    <w:p w:rsidR="00B70E4F" w:rsidRDefault="00A1541D">
      <w:pPr>
        <w:spacing w:after="150"/>
      </w:pPr>
      <w:r>
        <w:rPr>
          <w:color w:val="000000"/>
        </w:rPr>
        <w:t>Ако наручилац одреди услов из става 1. тач</w:t>
      </w:r>
      <w:r>
        <w:rPr>
          <w:color w:val="000000"/>
        </w:rPr>
        <w:t>ка 2) овог члана, дужан је да у конкурсној документацији одреди транспарентне, објективне и недискриминаторске методе и критеријуме за њихову оцену.</w:t>
      </w:r>
    </w:p>
    <w:p w:rsidR="00B70E4F" w:rsidRDefault="00A1541D">
      <w:pPr>
        <w:spacing w:after="150"/>
      </w:pPr>
      <w:r>
        <w:rPr>
          <w:color w:val="000000"/>
        </w:rPr>
        <w:t xml:space="preserve">Ако је предмет набавке подељен на више партија, услови из става 1. овог члана одређују се сразмерно свакој </w:t>
      </w:r>
      <w:r>
        <w:rPr>
          <w:color w:val="000000"/>
        </w:rPr>
        <w:t>појединачној партији.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Технички и стручни капацитет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33.</w:t>
      </w:r>
    </w:p>
    <w:p w:rsidR="00B70E4F" w:rsidRDefault="00A1541D">
      <w:pPr>
        <w:spacing w:after="150"/>
      </w:pPr>
      <w:r>
        <w:rPr>
          <w:color w:val="000000"/>
        </w:rPr>
        <w:t>Наручилац може да одреди услове у погледу техничког и стручног капацитета којима се обезбеђује да привредни субјект има потребне кадровске и техничке ресурсе и искуство потребно за извршење уговор</w:t>
      </w:r>
      <w:r>
        <w:rPr>
          <w:color w:val="000000"/>
        </w:rPr>
        <w:t xml:space="preserve">а о набавци са одговарајућим нивоом квалитета, а нарочито може да захтева да </w:t>
      </w:r>
      <w:r>
        <w:rPr>
          <w:color w:val="000000"/>
        </w:rPr>
        <w:lastRenderedPageBreak/>
        <w:t>привредни субјект има довољно искуства у погледу раније извршених уговора.</w:t>
      </w:r>
    </w:p>
    <w:p w:rsidR="00B70E4F" w:rsidRDefault="00A1541D">
      <w:pPr>
        <w:spacing w:after="150"/>
      </w:pPr>
      <w:r>
        <w:rPr>
          <w:color w:val="000000"/>
        </w:rPr>
        <w:t>У поступку набавке чији је предмет испорука добара који обухвата послове постављања или уградње, пружање</w:t>
      </w:r>
      <w:r>
        <w:rPr>
          <w:color w:val="000000"/>
        </w:rPr>
        <w:t xml:space="preserve"> услуга или извођење радова, стручни капацитет привредног субјекта за извршење послова постављања или уградње добара, пружање услуга или извођење радова може да се оцењује у односу на његове вештине, ефикасност, искуство и поузданост.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4. Начин доказивања и</w:t>
      </w:r>
      <w:r>
        <w:rPr>
          <w:b/>
          <w:color w:val="000000"/>
        </w:rPr>
        <w:t>спуњености критеријума за квалитативни избор привредног субјекта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Изјава о испуњености критеријума за квалитативни избор привредног субјекта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34.</w:t>
      </w:r>
    </w:p>
    <w:p w:rsidR="00B70E4F" w:rsidRDefault="00A1541D">
      <w:pPr>
        <w:spacing w:after="150"/>
      </w:pPr>
      <w:r>
        <w:rPr>
          <w:color w:val="000000"/>
        </w:rPr>
        <w:t>Привредни субјект у понуди доставља изјаву о испуњености критеријума за квалитативни избор привредног субје</w:t>
      </w:r>
      <w:r>
        <w:rPr>
          <w:color w:val="000000"/>
        </w:rPr>
        <w:t>кта (у даљем тексту: изјава о испуњености критеријума) на стандардном обрасцу, којом потврђује да:</w:t>
      </w:r>
    </w:p>
    <w:p w:rsidR="00B70E4F" w:rsidRDefault="00A1541D">
      <w:pPr>
        <w:spacing w:after="150"/>
      </w:pPr>
      <w:r>
        <w:rPr>
          <w:color w:val="000000"/>
        </w:rPr>
        <w:t>1) не постоје основи за искључење;</w:t>
      </w:r>
    </w:p>
    <w:p w:rsidR="00B70E4F" w:rsidRDefault="00A1541D">
      <w:pPr>
        <w:spacing w:after="150"/>
      </w:pPr>
      <w:r>
        <w:rPr>
          <w:color w:val="000000"/>
        </w:rPr>
        <w:t>2) испуњава захтеване критеријуме за избор привредног субјекта.</w:t>
      </w:r>
    </w:p>
    <w:p w:rsidR="00B70E4F" w:rsidRDefault="00A1541D">
      <w:pPr>
        <w:spacing w:after="150"/>
      </w:pPr>
      <w:r>
        <w:rPr>
          <w:color w:val="000000"/>
        </w:rPr>
        <w:t>Ако понуду подноси група привредних субјеката, у понуди се</w:t>
      </w:r>
      <w:r>
        <w:rPr>
          <w:color w:val="000000"/>
        </w:rPr>
        <w:t xml:space="preserve"> доставља засебна изјава сваког члана групе привредних субјеката која садржи податке из става 1. овог члана за релевантне капацитете члана групе.</w:t>
      </w:r>
    </w:p>
    <w:p w:rsidR="00B70E4F" w:rsidRDefault="00A1541D">
      <w:pPr>
        <w:spacing w:after="150"/>
      </w:pPr>
      <w:r>
        <w:rPr>
          <w:color w:val="000000"/>
        </w:rPr>
        <w:t>Ако привредни субјект намерава да део уговора повери подизвођачу или да користи капацитете других субјеката, д</w:t>
      </w:r>
      <w:r>
        <w:rPr>
          <w:color w:val="000000"/>
        </w:rPr>
        <w:t>ужан је да за подизвођача, односно субјекта чије капацитете користи достави засебну изјаву која садржи податке из става 1. тачка 1) овог члана и податке из става 1. тачка 2) овог члана за релевантне капацитете подизвођача, односно другог субјекта које наме</w:t>
      </w:r>
      <w:r>
        <w:rPr>
          <w:color w:val="000000"/>
        </w:rPr>
        <w:t>рава да користи.</w:t>
      </w:r>
    </w:p>
    <w:p w:rsidR="00B70E4F" w:rsidRDefault="00A1541D">
      <w:pPr>
        <w:spacing w:after="150"/>
      </w:pPr>
      <w:r>
        <w:rPr>
          <w:color w:val="000000"/>
        </w:rPr>
        <w:t>У изјави о испуњености критеријума привредни субјекти наводе издаваоце доказа о испуњености критеријума за избор привредног субјекта и изјављују да ће на захтев и без одлагања, моћи наручиоцу да достави те доказе.</w:t>
      </w:r>
    </w:p>
    <w:p w:rsidR="00B70E4F" w:rsidRDefault="00A1541D">
      <w:pPr>
        <w:spacing w:after="150"/>
      </w:pPr>
      <w:r>
        <w:rPr>
          <w:color w:val="000000"/>
        </w:rPr>
        <w:t xml:space="preserve">У изјави о испуњености </w:t>
      </w:r>
      <w:r>
        <w:rPr>
          <w:color w:val="000000"/>
        </w:rPr>
        <w:t>критеријума привредни субјект може да наведе податке о интернет адреси базе података, све потребне идентификационе податке и изјаву о пристанку, путем којих могу да се прибаве докази, односно изврши увид у доказе о испуњености критеријума за избор привредн</w:t>
      </w:r>
      <w:r>
        <w:rPr>
          <w:color w:val="000000"/>
        </w:rPr>
        <w:t>ог субјекта.</w:t>
      </w:r>
    </w:p>
    <w:p w:rsidR="00B70E4F" w:rsidRDefault="00A1541D">
      <w:pPr>
        <w:spacing w:after="150"/>
      </w:pPr>
      <w:r>
        <w:rPr>
          <w:color w:val="000000"/>
        </w:rPr>
        <w:t>Изјава из става 1. овог члана дата је у Прилогу – Изјава о испуњености критеријума за квалитативни избор привредног субјекта (ИИК), који је одштампан уз ову уредбу и чини њен саставни део.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35.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Наручилац је дужан да пре доношења одлуке у п</w:t>
      </w:r>
      <w:r>
        <w:rPr>
          <w:color w:val="000000"/>
        </w:rPr>
        <w:t>оступку набавке захтева од понуђача који је доставио економски најповољнију понуду да у примереном року, не краћем од два радна дана, достави доказе о испуњености критеријума за избор привредног субјекта, у неовереним копијама.</w:t>
      </w:r>
    </w:p>
    <w:p w:rsidR="00B70E4F" w:rsidRDefault="00A1541D">
      <w:pPr>
        <w:spacing w:after="150"/>
      </w:pPr>
      <w:r>
        <w:rPr>
          <w:color w:val="000000"/>
        </w:rPr>
        <w:t>Наручилац не мора да захтева</w:t>
      </w:r>
      <w:r>
        <w:rPr>
          <w:color w:val="000000"/>
        </w:rPr>
        <w:t xml:space="preserve"> од понуђача да достави доказе о испуњености критеријума за избор привредног субјекта, ако:</w:t>
      </w:r>
    </w:p>
    <w:p w:rsidR="00B70E4F" w:rsidRDefault="00A1541D">
      <w:pPr>
        <w:spacing w:after="150"/>
      </w:pPr>
      <w:r>
        <w:rPr>
          <w:color w:val="000000"/>
        </w:rPr>
        <w:t>1) на основу података наведених у изјави о испуњености критеријума може да прибави доказе, односно изврши увид у доказе о испуњености критеријума за избор привредно</w:t>
      </w:r>
      <w:r>
        <w:rPr>
          <w:color w:val="000000"/>
        </w:rPr>
        <w:t>г субјекта;</w:t>
      </w:r>
    </w:p>
    <w:p w:rsidR="00B70E4F" w:rsidRDefault="00A1541D">
      <w:pPr>
        <w:spacing w:after="150"/>
      </w:pPr>
      <w:r>
        <w:rPr>
          <w:color w:val="000000"/>
        </w:rPr>
        <w:t>2) наручилац већ поседује важеће релевантне доказе.</w:t>
      </w:r>
    </w:p>
    <w:p w:rsidR="00B70E4F" w:rsidRDefault="00A1541D">
      <w:pPr>
        <w:spacing w:after="150"/>
      </w:pPr>
      <w:r>
        <w:rPr>
          <w:color w:val="000000"/>
        </w:rPr>
        <w:t>Наручилац може да позове понуђаче да допуне или појасне доказе о испуњености критеријума за избор привредног субјекта.</w:t>
      </w:r>
    </w:p>
    <w:p w:rsidR="00B70E4F" w:rsidRDefault="00A1541D">
      <w:pPr>
        <w:spacing w:after="150"/>
      </w:pPr>
      <w:r>
        <w:rPr>
          <w:color w:val="000000"/>
        </w:rPr>
        <w:t>Ако понуђач који је поднео економски најповољнију понуду не достави траже</w:t>
      </w:r>
      <w:r>
        <w:rPr>
          <w:color w:val="000000"/>
        </w:rPr>
        <w:t>не доказе у остављеном року или достављеним доказима не докаже да испуњава критеријуме за избор привредног субјекта, наручилац је дужан да одбије понуду тог понуђача и у складу са ставом 1. овог члана позове следећег понуђача који је поднео најповољнију по</w:t>
      </w:r>
      <w:r>
        <w:rPr>
          <w:color w:val="000000"/>
        </w:rPr>
        <w:t>нуду или да обустави поступак набавке, ако постоје разлози за обуставу.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Докази о испуњености критеријума за квалитативни избор привредног субјекта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36.</w:t>
      </w:r>
    </w:p>
    <w:p w:rsidR="00B70E4F" w:rsidRDefault="00A1541D">
      <w:pPr>
        <w:spacing w:after="150"/>
      </w:pPr>
      <w:r>
        <w:rPr>
          <w:color w:val="000000"/>
        </w:rPr>
        <w:t>Наручилац у конкурсној документацији наводи потврде, документа, изјаве и друге доказе којима привред</w:t>
      </w:r>
      <w:r>
        <w:rPr>
          <w:color w:val="000000"/>
        </w:rPr>
        <w:t>ни субјект доказује да испуњава критеријуме за избор привредног субјекта.</w:t>
      </w:r>
    </w:p>
    <w:p w:rsidR="00B70E4F" w:rsidRDefault="00A1541D">
      <w:pPr>
        <w:spacing w:after="150"/>
      </w:pPr>
      <w:r>
        <w:rPr>
          <w:color w:val="000000"/>
        </w:rPr>
        <w:t>У случају постојања сумње у истинитост података које је доставио привредни субјект, наручилац може достављене податке да провери код издаваоца доказа, надлежног органа или треће стра</w:t>
      </w:r>
      <w:r>
        <w:rPr>
          <w:color w:val="000000"/>
        </w:rPr>
        <w:t>не која има сазнања о релевантним чињеницама, а изузетно може од понуђача да захтева да достави на увид оригинал или оверене копије свих или појединих доказа.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37.</w:t>
      </w:r>
    </w:p>
    <w:p w:rsidR="00B70E4F" w:rsidRDefault="00A1541D">
      <w:pPr>
        <w:spacing w:after="150"/>
      </w:pPr>
      <w:r>
        <w:rPr>
          <w:color w:val="000000"/>
        </w:rPr>
        <w:t>Непостојање основа за искључење из:</w:t>
      </w:r>
    </w:p>
    <w:p w:rsidR="00B70E4F" w:rsidRDefault="00A1541D">
      <w:pPr>
        <w:spacing w:after="150"/>
      </w:pPr>
      <w:r>
        <w:rPr>
          <w:color w:val="000000"/>
        </w:rPr>
        <w:t>1) члана 28. став 1. тачка 1) ове уредбе доказује се</w:t>
      </w:r>
      <w:r>
        <w:rPr>
          <w:color w:val="000000"/>
        </w:rPr>
        <w:t xml:space="preserve"> потврдом надлежног суда, односно надлежне полицијске управе;</w:t>
      </w:r>
    </w:p>
    <w:p w:rsidR="00B70E4F" w:rsidRDefault="00A1541D">
      <w:pPr>
        <w:spacing w:after="150"/>
      </w:pPr>
      <w:r>
        <w:rPr>
          <w:color w:val="000000"/>
        </w:rPr>
        <w:t>2) члана 28. став 1. тачка 2) ове уредбе доказује се потврдом надлежног пореског органа и организације за обавезно социјално осигурање или потврдом надлежног органа да се понуђач налази у поступ</w:t>
      </w:r>
      <w:r>
        <w:rPr>
          <w:color w:val="000000"/>
        </w:rPr>
        <w:t>ку приватизације;</w:t>
      </w:r>
    </w:p>
    <w:p w:rsidR="00B70E4F" w:rsidRDefault="00A1541D">
      <w:pPr>
        <w:spacing w:after="150"/>
      </w:pPr>
      <w:r>
        <w:rPr>
          <w:color w:val="000000"/>
        </w:rPr>
        <w:t>3) члана 29. став 1. тачка 1) ове уредбе доказује се потврдом надлежног суда, односно другог надлежног органа.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Ако привредни субјекат има седиште у другој држави као доказ да не постоје основи за искључење:</w:t>
      </w:r>
    </w:p>
    <w:p w:rsidR="00B70E4F" w:rsidRDefault="00A1541D">
      <w:pPr>
        <w:spacing w:after="150"/>
      </w:pPr>
      <w:r>
        <w:rPr>
          <w:color w:val="000000"/>
        </w:rPr>
        <w:t>1) из члана 28. став 1. тачка 1</w:t>
      </w:r>
      <w:r>
        <w:rPr>
          <w:color w:val="000000"/>
        </w:rPr>
        <w:t>) ове уредбе наручилац ће прихватити извод из казнене евиденције или другог одговарајућег регистра или, ако то није могуће, одговарајући документ надлежног судског или управног органа у држави седишта привредног субјекта, односно држави чије је лице држављ</w:t>
      </w:r>
      <w:r>
        <w:rPr>
          <w:color w:val="000000"/>
        </w:rPr>
        <w:t>анин;</w:t>
      </w:r>
    </w:p>
    <w:p w:rsidR="00B70E4F" w:rsidRDefault="00A1541D">
      <w:pPr>
        <w:spacing w:after="150"/>
      </w:pPr>
      <w:r>
        <w:rPr>
          <w:color w:val="000000"/>
        </w:rPr>
        <w:t>2) из члана 28. став 1. тачка 2) и члана 29. став 1. тачка 1) ове уредбе наручилац ће прихватити потврду надлежног органа у држави седишта привредног субјекта.</w:t>
      </w:r>
    </w:p>
    <w:p w:rsidR="00B70E4F" w:rsidRDefault="00A1541D">
      <w:pPr>
        <w:spacing w:after="150"/>
      </w:pPr>
      <w:r>
        <w:rPr>
          <w:color w:val="000000"/>
        </w:rPr>
        <w:t xml:space="preserve">Ако се у држави у којој привредни субјект има седиште, односно држави чији је лице </w:t>
      </w:r>
      <w:r>
        <w:rPr>
          <w:color w:val="000000"/>
        </w:rPr>
        <w:t xml:space="preserve">држављанин не издају докази из става 2. овог члана или ако докази не обухватају све податке из члана 28. став 1. тач. 1) и 2) и члана 29. став 1. тачка 1) ове уредбе, привредни субјект може да, уместо доказа, достави своју писану изјаву дату под кривичном </w:t>
      </w:r>
      <w:r>
        <w:rPr>
          <w:color w:val="000000"/>
        </w:rPr>
        <w:t>и материјалном одговорношћу, оверену пред судским или управним органом, јавним бележником или другим надлежним органом те државе, у којој се наводи да не постоје наведени основи за искључење привредног субјекта.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38.</w:t>
      </w:r>
    </w:p>
    <w:p w:rsidR="00B70E4F" w:rsidRDefault="00A1541D">
      <w:pPr>
        <w:spacing w:after="150"/>
      </w:pPr>
      <w:r>
        <w:rPr>
          <w:color w:val="000000"/>
        </w:rPr>
        <w:t>Способност за обављање професионалн</w:t>
      </w:r>
      <w:r>
        <w:rPr>
          <w:color w:val="000000"/>
        </w:rPr>
        <w:t>е делатности доказује се:</w:t>
      </w:r>
    </w:p>
    <w:p w:rsidR="00B70E4F" w:rsidRDefault="00A1541D">
      <w:pPr>
        <w:spacing w:after="150"/>
      </w:pPr>
      <w:r>
        <w:rPr>
          <w:color w:val="000000"/>
        </w:rPr>
        <w:t>1) изводом из судског, привредног, професионалног или другог одговарајућег регистра који се води у држави у којој привредни субјект има седиште;</w:t>
      </w:r>
    </w:p>
    <w:p w:rsidR="00B70E4F" w:rsidRDefault="00A1541D">
      <w:pPr>
        <w:spacing w:after="150"/>
      </w:pPr>
      <w:r>
        <w:rPr>
          <w:color w:val="000000"/>
        </w:rPr>
        <w:t>2) дозволом надлежног органа или потврдом о чланству у одређеној организацији, која ј</w:t>
      </w:r>
      <w:r>
        <w:rPr>
          <w:color w:val="000000"/>
        </w:rPr>
        <w:t>е издата у држави у којој привредни субјект има седиште.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39.</w:t>
      </w:r>
    </w:p>
    <w:p w:rsidR="00B70E4F" w:rsidRDefault="00A1541D">
      <w:pPr>
        <w:spacing w:after="150"/>
      </w:pPr>
      <w:r>
        <w:rPr>
          <w:color w:val="000000"/>
        </w:rPr>
        <w:t>Финансијски и економски капацитет привредног субјекта, по правилу, доказује се:</w:t>
      </w:r>
    </w:p>
    <w:p w:rsidR="00B70E4F" w:rsidRDefault="00A1541D">
      <w:pPr>
        <w:spacing w:after="150"/>
      </w:pPr>
      <w:r>
        <w:rPr>
          <w:color w:val="000000"/>
        </w:rPr>
        <w:t xml:space="preserve">1) одговарајућим извештајем банке или, по потреби, доказом о релевантном осигурању од професионалне </w:t>
      </w:r>
      <w:r>
        <w:rPr>
          <w:color w:val="000000"/>
        </w:rPr>
        <w:t>одговорности;</w:t>
      </w:r>
    </w:p>
    <w:p w:rsidR="00B70E4F" w:rsidRDefault="00A1541D">
      <w:pPr>
        <w:spacing w:after="150"/>
      </w:pPr>
      <w:r>
        <w:rPr>
          <w:color w:val="000000"/>
        </w:rPr>
        <w:t>2) финансијским извештајима или изводима из финансијских извештаја, ако је објављивање финансијских извештаја обавезно;</w:t>
      </w:r>
    </w:p>
    <w:p w:rsidR="00B70E4F" w:rsidRDefault="00A1541D">
      <w:pPr>
        <w:spacing w:after="150"/>
      </w:pPr>
      <w:r>
        <w:rPr>
          <w:color w:val="000000"/>
        </w:rPr>
        <w:t xml:space="preserve">3) извештајем о укупном приходу привредног субјекта и, ако је потребно, извештајем о приходу добара, услуга или радова на </w:t>
      </w:r>
      <w:r>
        <w:rPr>
          <w:color w:val="000000"/>
        </w:rPr>
        <w:t>које се уговор о набавци односи, у три последње доступне обрачунске (финансијске) године, у зависности од датума оснивања или почетка обављања делатности привредног субјекта, ако је информација о тим приходима доступна.</w:t>
      </w:r>
    </w:p>
    <w:p w:rsidR="00B70E4F" w:rsidRDefault="00A1541D">
      <w:pPr>
        <w:spacing w:after="150"/>
      </w:pPr>
      <w:r>
        <w:rPr>
          <w:color w:val="000000"/>
        </w:rPr>
        <w:lastRenderedPageBreak/>
        <w:t xml:space="preserve">Ако привредни субјект из оправданог </w:t>
      </w:r>
      <w:r>
        <w:rPr>
          <w:color w:val="000000"/>
        </w:rPr>
        <w:t>разлога није у могућности да достави документе и доказе из става 1. овог члана које наручилац захтева, финансијски и економски капацитет може да докаже и било којим другим документом из чије садржине наручилац може на несумњив начин да утврди испуњеност за</w:t>
      </w:r>
      <w:r>
        <w:rPr>
          <w:color w:val="000000"/>
        </w:rPr>
        <w:t>хтеваног финансијског и економског капацитета.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40.</w:t>
      </w:r>
    </w:p>
    <w:p w:rsidR="00B70E4F" w:rsidRDefault="00A1541D">
      <w:pPr>
        <w:spacing w:after="150"/>
      </w:pPr>
      <w:r>
        <w:rPr>
          <w:color w:val="000000"/>
        </w:rPr>
        <w:t>Технички и стручни капацитет доказује се достављањем једног или више доказа, и то:</w:t>
      </w:r>
    </w:p>
    <w:p w:rsidR="00B70E4F" w:rsidRDefault="00A1541D">
      <w:pPr>
        <w:spacing w:after="150"/>
      </w:pPr>
      <w:r>
        <w:rPr>
          <w:color w:val="000000"/>
        </w:rPr>
        <w:t>1) списка радова изведених током периода од највише пет последњих година пре истека рока за подношење понуда, са потв</w:t>
      </w:r>
      <w:r>
        <w:rPr>
          <w:color w:val="000000"/>
        </w:rPr>
        <w:t>рдама о задовољавајућем извођењу и исходу најважнијих радова, а ако је потребно да би се обезбедио одговарајући ниво конкуренције, наручиоци могу да назначе да ће се узети у обзир доказ о релевантним радовима извршеним у периоду дужем од пет година;</w:t>
      </w:r>
    </w:p>
    <w:p w:rsidR="00B70E4F" w:rsidRDefault="00A1541D">
      <w:pPr>
        <w:spacing w:after="150"/>
      </w:pPr>
      <w:r>
        <w:rPr>
          <w:color w:val="000000"/>
        </w:rPr>
        <w:t>2) спи</w:t>
      </w:r>
      <w:r>
        <w:rPr>
          <w:color w:val="000000"/>
        </w:rPr>
        <w:t>ска испорука релевантних добара или пружених услуга током периода од највише три последње године пре истека рока за подношење понуда, са износима, датумима и називима корисника, а ако је потребно да би се обезбедио одговарајући ниво конкуренције, наручиоци</w:t>
      </w:r>
      <w:r>
        <w:rPr>
          <w:color w:val="000000"/>
        </w:rPr>
        <w:t xml:space="preserve"> могу да назначе да ће се узети у обзир доказ о релевантним добрима или услугама испорученим, односно пруженим у периоду дужем од три године;</w:t>
      </w:r>
    </w:p>
    <w:p w:rsidR="00B70E4F" w:rsidRDefault="00A1541D">
      <w:pPr>
        <w:spacing w:after="150"/>
      </w:pPr>
      <w:r>
        <w:rPr>
          <w:color w:val="000000"/>
        </w:rPr>
        <w:t>3) података о ангажованим техничким лицима или телима, без обзира да ли су директно запослени или припадају привре</w:t>
      </w:r>
      <w:r>
        <w:rPr>
          <w:color w:val="000000"/>
        </w:rPr>
        <w:t>дном субјекту, а посебно у погледу одговорности за контролу квалитета, а у случају уговора о набавци радова у погледу извођења радова;</w:t>
      </w:r>
    </w:p>
    <w:p w:rsidR="00B70E4F" w:rsidRDefault="00A1541D">
      <w:pPr>
        <w:spacing w:after="150"/>
      </w:pPr>
      <w:r>
        <w:rPr>
          <w:color w:val="000000"/>
        </w:rPr>
        <w:t xml:space="preserve">4) описа техничких средстава и мера које привредни субјект користи за обезбеђивање квалитета и средстава за проучавање и </w:t>
      </w:r>
      <w:r>
        <w:rPr>
          <w:color w:val="000000"/>
        </w:rPr>
        <w:t>истраживање којима располаже;</w:t>
      </w:r>
    </w:p>
    <w:p w:rsidR="00B70E4F" w:rsidRDefault="00A1541D">
      <w:pPr>
        <w:spacing w:after="150"/>
      </w:pPr>
      <w:r>
        <w:rPr>
          <w:color w:val="000000"/>
        </w:rPr>
        <w:t>5) образовне и стручне квалификације пружаоца услуга или извођача радова или њиховог руководећег особља, под условом да те квалификације не оцењује у оквиру критеријума за доделу уговора;</w:t>
      </w:r>
    </w:p>
    <w:p w:rsidR="00B70E4F" w:rsidRDefault="00A1541D">
      <w:pPr>
        <w:spacing w:after="150"/>
      </w:pPr>
      <w:r>
        <w:rPr>
          <w:color w:val="000000"/>
        </w:rPr>
        <w:t>6) података о управљању ланцем снабдев</w:t>
      </w:r>
      <w:r>
        <w:rPr>
          <w:color w:val="000000"/>
        </w:rPr>
        <w:t>ања и системима праћења које ће привредни субјект бити у могућности да користи приликом извршења уговора;</w:t>
      </w:r>
    </w:p>
    <w:p w:rsidR="00B70E4F" w:rsidRDefault="00A1541D">
      <w:pPr>
        <w:spacing w:after="150"/>
      </w:pPr>
      <w:r>
        <w:rPr>
          <w:color w:val="000000"/>
        </w:rPr>
        <w:t>7) изјаве привредног субјекта о прихватању контроле квалитета коју ће вршити наручилац или овлашћено тело у држави у којој је привредни субјект основа</w:t>
      </w:r>
      <w:r>
        <w:rPr>
          <w:color w:val="000000"/>
        </w:rPr>
        <w:t>н које ће у име наручиоца вршити контролу, у погледу производних или техничких капацитета привредног субјекта и, по потреби, средстава за проучавање и истраживање којима располаже и мера за контролу квалитета које ће примењивати, ако су добра или услуге ко</w:t>
      </w:r>
      <w:r>
        <w:rPr>
          <w:color w:val="000000"/>
        </w:rPr>
        <w:t>ји се испоручују сложене природе или су неопходни за одређену сврху;</w:t>
      </w:r>
    </w:p>
    <w:p w:rsidR="00B70E4F" w:rsidRDefault="00A1541D">
      <w:pPr>
        <w:spacing w:after="150"/>
      </w:pPr>
      <w:r>
        <w:rPr>
          <w:color w:val="000000"/>
        </w:rPr>
        <w:lastRenderedPageBreak/>
        <w:t>8) података о мерама за управљање заштитом животне средине, које ће привредни субјект бити у могућности да примењује приликом извршења уговора;</w:t>
      </w:r>
    </w:p>
    <w:p w:rsidR="00B70E4F" w:rsidRDefault="00A1541D">
      <w:pPr>
        <w:spacing w:after="150"/>
      </w:pPr>
      <w:r>
        <w:rPr>
          <w:color w:val="000000"/>
        </w:rPr>
        <w:t>9) изјаве о просечном годишњем броју запосл</w:t>
      </w:r>
      <w:r>
        <w:rPr>
          <w:color w:val="000000"/>
        </w:rPr>
        <w:t>ених пружаоца услуга и извођача радова и броју руководећег особља у последње три године пре истека рока за подношење понуда;</w:t>
      </w:r>
    </w:p>
    <w:p w:rsidR="00B70E4F" w:rsidRDefault="00A1541D">
      <w:pPr>
        <w:spacing w:after="150"/>
      </w:pPr>
      <w:r>
        <w:rPr>
          <w:color w:val="000000"/>
        </w:rPr>
        <w:t>10) изјава о алатима, погонској или техничкој опреми која је пружаоцу услуге или извођачу радова на располагању за извршење уговора</w:t>
      </w:r>
      <w:r>
        <w:rPr>
          <w:color w:val="000000"/>
        </w:rPr>
        <w:t>;</w:t>
      </w:r>
    </w:p>
    <w:p w:rsidR="00B70E4F" w:rsidRDefault="00A1541D">
      <w:pPr>
        <w:spacing w:after="150"/>
      </w:pPr>
      <w:r>
        <w:rPr>
          <w:color w:val="000000"/>
        </w:rPr>
        <w:t>11) података о делу уговора који привредни субјект намерава да подуговори ако релевантни критеријум за избор доказује коришћењем капацитета подизвођача;</w:t>
      </w:r>
    </w:p>
    <w:p w:rsidR="00B70E4F" w:rsidRDefault="00A1541D">
      <w:pPr>
        <w:spacing w:after="150"/>
      </w:pPr>
      <w:r>
        <w:rPr>
          <w:color w:val="000000"/>
        </w:rPr>
        <w:t>12) у погледу добара који су предмет набавке:</w:t>
      </w:r>
    </w:p>
    <w:p w:rsidR="00B70E4F" w:rsidRDefault="00A1541D">
      <w:pPr>
        <w:spacing w:after="150"/>
      </w:pPr>
      <w:r>
        <w:rPr>
          <w:color w:val="000000"/>
        </w:rPr>
        <w:t>(1) узорака, описа или фотографије, чија веродостојност</w:t>
      </w:r>
      <w:r>
        <w:rPr>
          <w:color w:val="000000"/>
        </w:rPr>
        <w:t xml:space="preserve"> мора да буде потврђена ако то наручилац захтева;</w:t>
      </w:r>
    </w:p>
    <w:p w:rsidR="00B70E4F" w:rsidRDefault="00A1541D">
      <w:pPr>
        <w:spacing w:after="150"/>
      </w:pPr>
      <w:r>
        <w:rPr>
          <w:color w:val="000000"/>
        </w:rPr>
        <w:t>(2) сертификата званичних институција или агенција за контролу квалитета чија је компетентност призната, којима се потврђује усаглашеност добара са јасно дефинисаним техничким спецификацијама или стандардим</w:t>
      </w:r>
      <w:r>
        <w:rPr>
          <w:color w:val="000000"/>
        </w:rPr>
        <w:t>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5. Критеријуми за доделу уговора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Одређивање критеријума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41.</w:t>
      </w:r>
    </w:p>
    <w:p w:rsidR="00B70E4F" w:rsidRDefault="00A1541D">
      <w:pPr>
        <w:spacing w:after="150"/>
      </w:pPr>
      <w:r>
        <w:rPr>
          <w:color w:val="000000"/>
        </w:rPr>
        <w:t>Наручилац је дужан да у јавном позиву, позиву за подношење понуда, односно у конкурсној документацији одреди критеријуме за доделу уговора које ће примењивати при оцењивању понуда.</w:t>
      </w:r>
    </w:p>
    <w:p w:rsidR="00B70E4F" w:rsidRDefault="00A1541D">
      <w:pPr>
        <w:spacing w:after="150"/>
      </w:pPr>
      <w:r>
        <w:rPr>
          <w:color w:val="000000"/>
        </w:rPr>
        <w:t>Наручил</w:t>
      </w:r>
      <w:r>
        <w:rPr>
          <w:color w:val="000000"/>
        </w:rPr>
        <w:t>ац у поступку набавке додељује уговор економски најповољнијој понуди на основу цене или односа цене и квалитета, односно трошка и квалитета.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6. Понуда у поступку набавке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Подношење понуде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42.</w:t>
      </w:r>
    </w:p>
    <w:p w:rsidR="00B70E4F" w:rsidRDefault="00A1541D">
      <w:pPr>
        <w:spacing w:after="150"/>
      </w:pPr>
      <w:r>
        <w:rPr>
          <w:color w:val="000000"/>
        </w:rPr>
        <w:t xml:space="preserve">Привредни субјект подноси понуду путем Портала, пре истека </w:t>
      </w:r>
      <w:r>
        <w:rPr>
          <w:color w:val="000000"/>
        </w:rPr>
        <w:t>рока за подношење понуда у складу са упутствима наведеним у конкурсној документацији или позиву за подношење понуда, односно јавном позиву.</w:t>
      </w:r>
    </w:p>
    <w:p w:rsidR="00B70E4F" w:rsidRDefault="00A1541D">
      <w:pPr>
        <w:spacing w:after="150"/>
      </w:pPr>
      <w:r>
        <w:rPr>
          <w:color w:val="000000"/>
        </w:rPr>
        <w:t>Привредни субјект може да поднесе само једну понуду.</w:t>
      </w:r>
    </w:p>
    <w:p w:rsidR="00B70E4F" w:rsidRDefault="00A1541D">
      <w:pPr>
        <w:spacing w:after="150"/>
      </w:pPr>
      <w:r>
        <w:rPr>
          <w:color w:val="000000"/>
        </w:rPr>
        <w:t>Понуду може да поднесе група понуђача као заједничку понуду.</w:t>
      </w:r>
    </w:p>
    <w:p w:rsidR="00B70E4F" w:rsidRDefault="00A1541D">
      <w:pPr>
        <w:spacing w:after="150"/>
      </w:pPr>
      <w:r>
        <w:rPr>
          <w:color w:val="000000"/>
        </w:rPr>
        <w:t>По</w:t>
      </w:r>
      <w:r>
        <w:rPr>
          <w:color w:val="000000"/>
        </w:rPr>
        <w:t>нуђач који је самостално поднео понуду не може истовремено да учествује у заједничкој понуди или као подизвођач, нити исто лице може учествовати у више заједничких понуда</w:t>
      </w:r>
    </w:p>
    <w:p w:rsidR="00B70E4F" w:rsidRDefault="00A1541D">
      <w:pPr>
        <w:spacing w:after="150"/>
      </w:pPr>
      <w:r>
        <w:rPr>
          <w:color w:val="000000"/>
        </w:rPr>
        <w:lastRenderedPageBreak/>
        <w:t xml:space="preserve">Понуђач може да измени, допуни или опозове своју понуду, у року за подношење понуде, </w:t>
      </w:r>
      <w:r>
        <w:rPr>
          <w:color w:val="000000"/>
        </w:rPr>
        <w:t>на начин на који је поднео основну понуду.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Важење понуде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43.</w:t>
      </w:r>
    </w:p>
    <w:p w:rsidR="00B70E4F" w:rsidRDefault="00A1541D">
      <w:pPr>
        <w:spacing w:after="150"/>
      </w:pPr>
      <w:r>
        <w:rPr>
          <w:color w:val="000000"/>
        </w:rPr>
        <w:t>Рок важења понуде наручилац одређује и наводи у јавном позиву, позиву за подношење понуде или конкурсној документацији.</w:t>
      </w:r>
    </w:p>
    <w:p w:rsidR="00B70E4F" w:rsidRDefault="00A1541D">
      <w:pPr>
        <w:spacing w:after="150"/>
      </w:pPr>
      <w:r>
        <w:rPr>
          <w:color w:val="000000"/>
        </w:rPr>
        <w:t xml:space="preserve">Ако је рок важења понуде истекао, наручилац је дужан да у писаној </w:t>
      </w:r>
      <w:r>
        <w:rPr>
          <w:color w:val="000000"/>
        </w:rPr>
        <w:t>форми затражи од понуђача продужење рока важења понуде.</w:t>
      </w:r>
    </w:p>
    <w:p w:rsidR="00B70E4F" w:rsidRDefault="00A1541D">
      <w:pPr>
        <w:spacing w:after="150"/>
      </w:pPr>
      <w:r>
        <w:rPr>
          <w:color w:val="000000"/>
        </w:rPr>
        <w:t>Понуђач који прихвати захтев за продужење рока важења понуде не може да мења понуду.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Пријем понуда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44.</w:t>
      </w:r>
    </w:p>
    <w:p w:rsidR="00B70E4F" w:rsidRDefault="00A1541D">
      <w:pPr>
        <w:spacing w:after="150"/>
      </w:pPr>
      <w:r>
        <w:rPr>
          <w:color w:val="000000"/>
        </w:rPr>
        <w:t>Приликом пријема електронске понуде понуђач добија потврду пријема понуде са назнаком датума</w:t>
      </w:r>
      <w:r>
        <w:rPr>
          <w:color w:val="000000"/>
        </w:rPr>
        <w:t xml:space="preserve"> и времена пријема.</w:t>
      </w:r>
    </w:p>
    <w:p w:rsidR="00B70E4F" w:rsidRDefault="00A1541D">
      <w:pPr>
        <w:spacing w:after="150"/>
      </w:pPr>
      <w:r>
        <w:rPr>
          <w:color w:val="000000"/>
        </w:rPr>
        <w:t>Уколико се делови понуде не могу поднети електронским путем наручилац је дужан да приликом пријема, на коверти, односно кутији у којој се налазе, обележи време пријема. Ако су делови понуде достављени непосредно, наручилац предаје понуђ</w:t>
      </w:r>
      <w:r>
        <w:rPr>
          <w:color w:val="000000"/>
        </w:rPr>
        <w:t>ачу потврду пријема.</w:t>
      </w:r>
    </w:p>
    <w:p w:rsidR="00B70E4F" w:rsidRDefault="00A1541D">
      <w:pPr>
        <w:spacing w:after="150"/>
      </w:pPr>
      <w:r>
        <w:rPr>
          <w:color w:val="000000"/>
        </w:rPr>
        <w:t>У случају из става 2. овог члана, ако су делови понуде поднети неблаговремено, наручилац ће по окончању поступка отварања, неотворене делове понуде да врати понуђачу, са назнаком да су поднети неблаговремено.</w:t>
      </w:r>
    </w:p>
    <w:p w:rsidR="00B70E4F" w:rsidRDefault="00A1541D">
      <w:pPr>
        <w:spacing w:after="150"/>
      </w:pPr>
      <w:r>
        <w:rPr>
          <w:color w:val="000000"/>
        </w:rPr>
        <w:t>Забрањено је давање информ</w:t>
      </w:r>
      <w:r>
        <w:rPr>
          <w:color w:val="000000"/>
        </w:rPr>
        <w:t>ација о примљеним понудама до отварања понуда, а наручилац је у обавези да понуде чува на начин да не дођу у посед неовлашћених лица.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Отварање понуда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45.</w:t>
      </w:r>
    </w:p>
    <w:p w:rsidR="00B70E4F" w:rsidRDefault="00A1541D">
      <w:pPr>
        <w:spacing w:after="150"/>
      </w:pPr>
      <w:r>
        <w:rPr>
          <w:color w:val="000000"/>
        </w:rPr>
        <w:t>Понуде се отварају путем Портала одмах након истека рока за подношење понуда, односно истог дана.</w:t>
      </w:r>
    </w:p>
    <w:p w:rsidR="00B70E4F" w:rsidRDefault="00A1541D">
      <w:pPr>
        <w:spacing w:after="150"/>
      </w:pPr>
      <w:r>
        <w:rPr>
          <w:color w:val="000000"/>
        </w:rPr>
        <w:t>Отварање понуда је јавно.</w:t>
      </w:r>
    </w:p>
    <w:p w:rsidR="00B70E4F" w:rsidRDefault="00A1541D">
      <w:pPr>
        <w:spacing w:after="150"/>
      </w:pPr>
      <w:r>
        <w:rPr>
          <w:color w:val="000000"/>
        </w:rPr>
        <w:t>О поступку отварања понуда води се посебан записник.</w:t>
      </w:r>
    </w:p>
    <w:p w:rsidR="00B70E4F" w:rsidRDefault="00A1541D">
      <w:pPr>
        <w:spacing w:after="120"/>
        <w:jc w:val="center"/>
      </w:pPr>
      <w:r>
        <w:rPr>
          <w:b/>
          <w:color w:val="000000"/>
        </w:rPr>
        <w:t>7. Додела уговора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Преглед и стручна оцена понуда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46.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Након отварања понуда, врши се преглед, стручна оцена и рангирање понуда, на основу услова и захтева из конкурсне доку</w:t>
      </w:r>
      <w:r>
        <w:rPr>
          <w:color w:val="000000"/>
        </w:rPr>
        <w:t>ментације и сачињава извештај о поступку набавке.</w:t>
      </w:r>
    </w:p>
    <w:p w:rsidR="00B70E4F" w:rsidRDefault="00A1541D">
      <w:pPr>
        <w:spacing w:after="150"/>
      </w:pPr>
      <w:r>
        <w:rPr>
          <w:color w:val="000000"/>
        </w:rPr>
        <w:t>Наручилац, након прегледа и стручне оцене, одбија понуду као неприхватљиву, ако:</w:t>
      </w:r>
    </w:p>
    <w:p w:rsidR="00B70E4F" w:rsidRDefault="00A1541D">
      <w:pPr>
        <w:spacing w:after="150"/>
      </w:pPr>
      <w:r>
        <w:rPr>
          <w:color w:val="000000"/>
        </w:rPr>
        <w:t>1) утврди да постоје основи за искључење привредног субјекта;</w:t>
      </w:r>
    </w:p>
    <w:p w:rsidR="00B70E4F" w:rsidRDefault="00A1541D">
      <w:pPr>
        <w:spacing w:after="150"/>
      </w:pPr>
      <w:r>
        <w:rPr>
          <w:color w:val="000000"/>
        </w:rPr>
        <w:t>2) нису испуњени критеријуми за избор привредног субјекта;</w:t>
      </w:r>
    </w:p>
    <w:p w:rsidR="00B70E4F" w:rsidRDefault="00A1541D">
      <w:pPr>
        <w:spacing w:after="150"/>
      </w:pPr>
      <w:r>
        <w:rPr>
          <w:color w:val="000000"/>
        </w:rPr>
        <w:t xml:space="preserve">3) </w:t>
      </w:r>
      <w:r>
        <w:rPr>
          <w:color w:val="000000"/>
        </w:rPr>
        <w:t>нису испуњeни захтеви и услови у вези са предметом набавке и техничким спецификацијама;</w:t>
      </w:r>
    </w:p>
    <w:p w:rsidR="00B70E4F" w:rsidRDefault="00A1541D">
      <w:pPr>
        <w:spacing w:after="150"/>
      </w:pPr>
      <w:r>
        <w:rPr>
          <w:color w:val="000000"/>
        </w:rPr>
        <w:t>4) није достављено средство обезбеђења за озбиљност понуде у складу са конкурсном документацијом;</w:t>
      </w:r>
    </w:p>
    <w:p w:rsidR="00B70E4F" w:rsidRDefault="00A1541D">
      <w:pPr>
        <w:spacing w:after="150"/>
      </w:pPr>
      <w:r>
        <w:rPr>
          <w:color w:val="000000"/>
        </w:rPr>
        <w:t>5) постоје ваљани докази о повреди конкуренције или корупцији;</w:t>
      </w:r>
    </w:p>
    <w:p w:rsidR="00B70E4F" w:rsidRDefault="00A1541D">
      <w:pPr>
        <w:spacing w:after="150"/>
      </w:pPr>
      <w:r>
        <w:rPr>
          <w:color w:val="000000"/>
        </w:rPr>
        <w:t>6) утвр</w:t>
      </w:r>
      <w:r>
        <w:rPr>
          <w:color w:val="000000"/>
        </w:rPr>
        <w:t>ди друге недостатке због којих није могуће утврдити стварну садржину понуде или није могуће упоредити је са другим понудама.</w:t>
      </w:r>
    </w:p>
    <w:p w:rsidR="00B70E4F" w:rsidRDefault="00A1541D">
      <w:pPr>
        <w:spacing w:after="150"/>
      </w:pPr>
      <w:r>
        <w:rPr>
          <w:color w:val="000000"/>
        </w:rPr>
        <w:t>Ако понуда прелази износ процењене вредности предмета набавке наручилац може да је одбије као неприхватљиву.</w:t>
      </w:r>
    </w:p>
    <w:p w:rsidR="00B70E4F" w:rsidRDefault="00A1541D">
      <w:pPr>
        <w:spacing w:after="150"/>
      </w:pPr>
      <w:r>
        <w:rPr>
          <w:color w:val="000000"/>
        </w:rPr>
        <w:t>Наручилац може да одби</w:t>
      </w:r>
      <w:r>
        <w:rPr>
          <w:color w:val="000000"/>
        </w:rPr>
        <w:t>је као неприхватљиву понуду за коју утврди да је неуобичајено ниска у складу са чланом 48. ове уредбе.</w:t>
      </w:r>
    </w:p>
    <w:p w:rsidR="00B70E4F" w:rsidRDefault="00A1541D">
      <w:pPr>
        <w:spacing w:after="150"/>
      </w:pPr>
      <w:r>
        <w:rPr>
          <w:color w:val="000000"/>
        </w:rPr>
        <w:t xml:space="preserve">Понуде које нису одбијене оцењују се и рангирају према критеријуму за доделу уговора који је одређен у јавном позиву, позиву за подношење понуда односно </w:t>
      </w:r>
      <w:r>
        <w:rPr>
          <w:color w:val="000000"/>
        </w:rPr>
        <w:t>конкурсној документацији.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Додатна објашњења, контрола и допуштене исправке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47.</w:t>
      </w:r>
    </w:p>
    <w:p w:rsidR="00B70E4F" w:rsidRDefault="00A1541D">
      <w:pPr>
        <w:spacing w:after="150"/>
      </w:pPr>
      <w:r>
        <w:rPr>
          <w:color w:val="000000"/>
        </w:rPr>
        <w:t>Приликом прегледа, вредновања и упоређивања понуда наручилац може да захтева додатна објашњења.</w:t>
      </w:r>
    </w:p>
    <w:p w:rsidR="00B70E4F" w:rsidRDefault="00A1541D">
      <w:pPr>
        <w:spacing w:after="150"/>
      </w:pPr>
      <w:r>
        <w:rPr>
          <w:color w:val="000000"/>
        </w:rPr>
        <w:t>Ако су подаци или документација коју је понуђач доставио непотпуни или нејас</w:t>
      </w:r>
      <w:r>
        <w:rPr>
          <w:color w:val="000000"/>
        </w:rPr>
        <w:t>ни, наручилац може, поштујући начела једнакости и транспарентности, у примереном року, да захтева од понуђача да достави неопходне информације или додатну документацију.</w:t>
      </w:r>
    </w:p>
    <w:p w:rsidR="00B70E4F" w:rsidRDefault="00A1541D">
      <w:pPr>
        <w:spacing w:after="150"/>
      </w:pPr>
      <w:r>
        <w:rPr>
          <w:color w:val="000000"/>
        </w:rPr>
        <w:t>Поступање у складу са ст. 1. и 2. овог члана, не сме да доведе до промене елемената по</w:t>
      </w:r>
      <w:r>
        <w:rPr>
          <w:color w:val="000000"/>
        </w:rPr>
        <w:t>нуде који су од значаја за примену критеријума за доделу уговора или до измене понуђеног предмета набавке.</w:t>
      </w:r>
    </w:p>
    <w:p w:rsidR="00B70E4F" w:rsidRDefault="00A1541D">
      <w:pPr>
        <w:spacing w:after="150"/>
      </w:pPr>
      <w:r>
        <w:rPr>
          <w:color w:val="000000"/>
        </w:rPr>
        <w:t xml:space="preserve">Ако понуда садржи рачунску грешку, наручилац је у обавези да од понуђача затражи да прихвати исправку рачунске грешке, а понуђач је дужан да достави </w:t>
      </w:r>
      <w:r>
        <w:rPr>
          <w:color w:val="000000"/>
        </w:rPr>
        <w:t>одговор у року одређеном у захтеву наручиоца.</w:t>
      </w:r>
    </w:p>
    <w:p w:rsidR="00B70E4F" w:rsidRDefault="00A1541D">
      <w:pPr>
        <w:spacing w:after="150"/>
      </w:pPr>
      <w:r>
        <w:rPr>
          <w:color w:val="000000"/>
        </w:rPr>
        <w:t>Ако се понуђач не сагласи са исправком рачунске грешке, наручилац ће његову понуду одбити.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У случају разлике између јединичне и укупне цене, меродавна је јединична цена.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Неуобичајено ниска понуда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48.</w:t>
      </w:r>
    </w:p>
    <w:p w:rsidR="00B70E4F" w:rsidRDefault="00A1541D">
      <w:pPr>
        <w:spacing w:after="150"/>
      </w:pPr>
      <w:r>
        <w:rPr>
          <w:color w:val="000000"/>
        </w:rPr>
        <w:t>Неуоб</w:t>
      </w:r>
      <w:r>
        <w:rPr>
          <w:color w:val="000000"/>
        </w:rPr>
        <w:t>ичајено ниска понуда у смислу ове уредбе је понуда која садржи цену или трошак који значајно одступа у односу на тржишни и изазива сумњу у могућност извршења набавке у складу са захтевима наручиоца предвиђеним у конкурсној документацији.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Извештај о поступк</w:t>
      </w:r>
      <w:r>
        <w:rPr>
          <w:i/>
          <w:color w:val="000000"/>
        </w:rPr>
        <w:t>у набавке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49.</w:t>
      </w:r>
    </w:p>
    <w:p w:rsidR="00B70E4F" w:rsidRDefault="00A1541D">
      <w:pPr>
        <w:spacing w:after="150"/>
      </w:pPr>
      <w:r>
        <w:rPr>
          <w:color w:val="000000"/>
        </w:rPr>
        <w:t>Након спроведене стручне оцене понуда комисија за набавку односно лице које спроводи поступак набавке саставља извештај о поступку набавке.</w:t>
      </w:r>
    </w:p>
    <w:p w:rsidR="00B70E4F" w:rsidRDefault="00A1541D">
      <w:pPr>
        <w:spacing w:after="150"/>
      </w:pPr>
      <w:r>
        <w:rPr>
          <w:color w:val="000000"/>
        </w:rPr>
        <w:t>Извештај из става 1. овог члана мора да садржи нарочито следеће податке:</w:t>
      </w:r>
    </w:p>
    <w:p w:rsidR="00B70E4F" w:rsidRDefault="00A1541D">
      <w:pPr>
        <w:spacing w:after="150"/>
      </w:pPr>
      <w:r>
        <w:rPr>
          <w:color w:val="000000"/>
        </w:rPr>
        <w:t xml:space="preserve">1) предмет набавке, </w:t>
      </w:r>
      <w:r>
        <w:rPr>
          <w:color w:val="000000"/>
        </w:rPr>
        <w:t>процењену вредност набавке укупно и посебно за сваку партију;</w:t>
      </w:r>
    </w:p>
    <w:p w:rsidR="00B70E4F" w:rsidRDefault="00A1541D">
      <w:pPr>
        <w:spacing w:after="150"/>
      </w:pPr>
      <w:r>
        <w:rPr>
          <w:color w:val="000000"/>
        </w:rPr>
        <w:t>2) вредност уговора, односно оквирног споразума;</w:t>
      </w:r>
    </w:p>
    <w:p w:rsidR="00B70E4F" w:rsidRDefault="00A1541D">
      <w:pPr>
        <w:spacing w:after="150"/>
      </w:pPr>
      <w:r>
        <w:rPr>
          <w:color w:val="000000"/>
        </w:rPr>
        <w:t>3) основне податке о понуђачима;</w:t>
      </w:r>
    </w:p>
    <w:p w:rsidR="00B70E4F" w:rsidRDefault="00A1541D">
      <w:pPr>
        <w:spacing w:after="150"/>
      </w:pPr>
      <w:r>
        <w:rPr>
          <w:color w:val="000000"/>
        </w:rPr>
        <w:t>4) назив изабраног понуђача, разлоге због којих је његова понуда изабрана, део уговора или оквирног споразума ко</w:t>
      </w:r>
      <w:r>
        <w:rPr>
          <w:color w:val="000000"/>
        </w:rPr>
        <w:t>ји ће извршавати подизвођач и називе подизвођача ако постоје;</w:t>
      </w:r>
    </w:p>
    <w:p w:rsidR="00B70E4F" w:rsidRDefault="00A1541D">
      <w:pPr>
        <w:spacing w:after="150"/>
      </w:pPr>
      <w:r>
        <w:rPr>
          <w:color w:val="000000"/>
        </w:rPr>
        <w:t>5) резултате оцене понуда и испуњености критеријума за квалитативни избор привредног субјекта, и то:</w:t>
      </w:r>
    </w:p>
    <w:p w:rsidR="00B70E4F" w:rsidRDefault="00A1541D">
      <w:pPr>
        <w:spacing w:after="150"/>
      </w:pPr>
      <w:r>
        <w:rPr>
          <w:color w:val="000000"/>
        </w:rPr>
        <w:t>(1) називе изабраних понуђача и разлоге за њихов избор;</w:t>
      </w:r>
    </w:p>
    <w:p w:rsidR="00B70E4F" w:rsidRDefault="00A1541D">
      <w:pPr>
        <w:spacing w:after="150"/>
      </w:pPr>
      <w:r>
        <w:rPr>
          <w:color w:val="000000"/>
        </w:rPr>
        <w:t xml:space="preserve">(2) називе одбијених/искључених </w:t>
      </w:r>
      <w:r>
        <w:rPr>
          <w:color w:val="000000"/>
        </w:rPr>
        <w:t>понуђача, разлоге за одбијање њихових понуда и понуђену цену тих понуда;</w:t>
      </w:r>
    </w:p>
    <w:p w:rsidR="00B70E4F" w:rsidRDefault="00A1541D">
      <w:pPr>
        <w:spacing w:after="150"/>
      </w:pPr>
      <w:r>
        <w:rPr>
          <w:color w:val="000000"/>
        </w:rPr>
        <w:t>6) разлоге за одбијање понуде за које се установи да су неуобичајено ниске;</w:t>
      </w:r>
    </w:p>
    <w:p w:rsidR="00B70E4F" w:rsidRDefault="00A1541D">
      <w:pPr>
        <w:spacing w:after="150"/>
      </w:pPr>
      <w:r>
        <w:rPr>
          <w:color w:val="000000"/>
        </w:rPr>
        <w:t>7) начин рангирања понуда;</w:t>
      </w:r>
    </w:p>
    <w:p w:rsidR="00B70E4F" w:rsidRDefault="00A1541D">
      <w:pPr>
        <w:spacing w:after="150"/>
      </w:pPr>
      <w:r>
        <w:rPr>
          <w:color w:val="000000"/>
        </w:rPr>
        <w:t>8) разлоге због којих је наручилац одлучио да обустави поступак набавке;</w:t>
      </w:r>
    </w:p>
    <w:p w:rsidR="00B70E4F" w:rsidRDefault="00A1541D">
      <w:pPr>
        <w:spacing w:after="150"/>
      </w:pPr>
      <w:r>
        <w:rPr>
          <w:color w:val="000000"/>
        </w:rPr>
        <w:t>9) суко</w:t>
      </w:r>
      <w:r>
        <w:rPr>
          <w:color w:val="000000"/>
        </w:rPr>
        <w:t>б интереса који је утврђен и мере које су поводом тога предузете, када је то примењиво.</w:t>
      </w:r>
    </w:p>
    <w:p w:rsidR="00B70E4F" w:rsidRDefault="00A1541D">
      <w:pPr>
        <w:spacing w:after="150"/>
      </w:pPr>
      <w:r>
        <w:rPr>
          <w:color w:val="000000"/>
        </w:rPr>
        <w:t>Извештај о поступку набавке није неопходан за уговоре који се закључују на основу оквирног споразума.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Одлука о додели уговора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50.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На основу извештаја о поступку на</w:t>
      </w:r>
      <w:r>
        <w:rPr>
          <w:color w:val="000000"/>
        </w:rPr>
        <w:t>бавке наручилац доноси одлуку о додели уговора коју објављује на Порталу у року од три дана од дана доношења.</w:t>
      </w:r>
    </w:p>
    <w:p w:rsidR="00B70E4F" w:rsidRDefault="00A1541D">
      <w:pPr>
        <w:spacing w:after="150"/>
      </w:pPr>
      <w:r>
        <w:rPr>
          <w:color w:val="000000"/>
        </w:rPr>
        <w:t>Одредбе овог члана сходно се примењују на доношење одлуке о закључењу оквирног споразума/издавање наруџбенице.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Одлука о обустави поступка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51.</w:t>
      </w:r>
    </w:p>
    <w:p w:rsidR="00B70E4F" w:rsidRDefault="00A1541D">
      <w:pPr>
        <w:spacing w:after="150"/>
      </w:pPr>
      <w:r>
        <w:rPr>
          <w:color w:val="000000"/>
        </w:rPr>
        <w:t>Наручилац доноси одлуку о обустави поступка набавке ако:</w:t>
      </w:r>
    </w:p>
    <w:p w:rsidR="00B70E4F" w:rsidRDefault="00A1541D">
      <w:pPr>
        <w:spacing w:after="150"/>
      </w:pPr>
      <w:r>
        <w:rPr>
          <w:color w:val="000000"/>
        </w:rPr>
        <w:t>1) наступе околности које нису могле да се предвиде у време покретања поступка и које онемогућавају да се започети поступак оконча;</w:t>
      </w:r>
    </w:p>
    <w:p w:rsidR="00B70E4F" w:rsidRDefault="00A1541D">
      <w:pPr>
        <w:spacing w:after="150"/>
      </w:pPr>
      <w:r>
        <w:rPr>
          <w:color w:val="000000"/>
        </w:rPr>
        <w:t xml:space="preserve">2) наступе околности услед којих је престала потреба наручиоца за </w:t>
      </w:r>
      <w:r>
        <w:rPr>
          <w:color w:val="000000"/>
        </w:rPr>
        <w:t>предметном набавком;</w:t>
      </w:r>
    </w:p>
    <w:p w:rsidR="00B70E4F" w:rsidRDefault="00A1541D">
      <w:pPr>
        <w:spacing w:after="150"/>
      </w:pPr>
      <w:r>
        <w:rPr>
          <w:color w:val="000000"/>
        </w:rPr>
        <w:t>3) постану познате околности због којих би, да су биле познате раније, дошло до битне промене у садржају документације о набавци;</w:t>
      </w:r>
    </w:p>
    <w:p w:rsidR="00B70E4F" w:rsidRDefault="00A1541D">
      <w:pPr>
        <w:spacing w:after="150"/>
      </w:pPr>
      <w:r>
        <w:rPr>
          <w:color w:val="000000"/>
        </w:rPr>
        <w:t>4) није достављена ниједна понуда;</w:t>
      </w:r>
    </w:p>
    <w:p w:rsidR="00B70E4F" w:rsidRDefault="00A1541D">
      <w:pPr>
        <w:spacing w:after="150"/>
      </w:pPr>
      <w:r>
        <w:rPr>
          <w:color w:val="000000"/>
        </w:rPr>
        <w:t>5) након прегледа и стручне оцене понуда утврди да су све понуде непри</w:t>
      </w:r>
      <w:r>
        <w:rPr>
          <w:color w:val="000000"/>
        </w:rPr>
        <w:t>хватљиве.</w:t>
      </w:r>
    </w:p>
    <w:p w:rsidR="00B70E4F" w:rsidRDefault="00A1541D">
      <w:pPr>
        <w:spacing w:after="150"/>
      </w:pPr>
      <w:r>
        <w:rPr>
          <w:color w:val="000000"/>
        </w:rPr>
        <w:t>Наручилац доноси одлуку о обустави поступка на основу извештаја о поступку набавке и објављује је на Порталу у року од три дана од дана доношења.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Закључење уговора о набавци и оквирног споразума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52.</w:t>
      </w:r>
    </w:p>
    <w:p w:rsidR="00B70E4F" w:rsidRDefault="00A1541D">
      <w:pPr>
        <w:spacing w:after="150"/>
      </w:pPr>
      <w:r>
        <w:rPr>
          <w:color w:val="000000"/>
        </w:rPr>
        <w:t>Уговор о набавци/оквирни споразум/наруџбен</w:t>
      </w:r>
      <w:r>
        <w:rPr>
          <w:color w:val="000000"/>
        </w:rPr>
        <w:t>ицу наручилац закључује са понуђачем чија је понуда изабрана као најповољнија.</w:t>
      </w:r>
    </w:p>
    <w:p w:rsidR="00B70E4F" w:rsidRDefault="00A1541D">
      <w:pPr>
        <w:spacing w:after="150"/>
      </w:pPr>
      <w:r>
        <w:rPr>
          <w:color w:val="000000"/>
        </w:rPr>
        <w:t>Ако понуђач чија је понуда изабрана као најповољнија одбије да закључи уговор о набавци, наручилац може да закључи уговор са првим следећим најповољнијим понуђачем.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Праћење извр</w:t>
      </w:r>
      <w:r>
        <w:rPr>
          <w:i/>
          <w:color w:val="000000"/>
        </w:rPr>
        <w:t>шења уговора о набавци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53.</w:t>
      </w:r>
    </w:p>
    <w:p w:rsidR="00B70E4F" w:rsidRDefault="00A1541D">
      <w:pPr>
        <w:spacing w:after="150"/>
      </w:pPr>
      <w:r>
        <w:rPr>
          <w:color w:val="000000"/>
        </w:rPr>
        <w:t>Уговор о набавци извршава се у складу са условима који су одређени у конкурсној документацији и изабраној понуди.</w:t>
      </w:r>
    </w:p>
    <w:p w:rsidR="00B70E4F" w:rsidRDefault="00A1541D">
      <w:pPr>
        <w:spacing w:after="150"/>
      </w:pPr>
      <w:r>
        <w:rPr>
          <w:color w:val="000000"/>
        </w:rPr>
        <w:t>Наручилац је обавезан да контролише извршење уговора о набавци у складу са условима који су одређени у конкурс</w:t>
      </w:r>
      <w:r>
        <w:rPr>
          <w:color w:val="000000"/>
        </w:rPr>
        <w:t>ној документацији и изабраној понуди.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Начин праћења извршења уговора о набавци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54.</w:t>
      </w:r>
    </w:p>
    <w:p w:rsidR="00B70E4F" w:rsidRDefault="00A1541D">
      <w:pPr>
        <w:spacing w:after="150"/>
      </w:pPr>
      <w:r>
        <w:rPr>
          <w:color w:val="000000"/>
        </w:rPr>
        <w:lastRenderedPageBreak/>
        <w:t xml:space="preserve">Наручилац именује једно или више лица која ће вршити квантитативни и квалитативни пријем добара, услуга или радова, односно која ће вршити остале потребне радње у вези </w:t>
      </w:r>
      <w:r>
        <w:rPr>
          <w:color w:val="000000"/>
        </w:rPr>
        <w:t>са праћењем извршења уговора о набавци.</w:t>
      </w:r>
    </w:p>
    <w:p w:rsidR="00B70E4F" w:rsidRDefault="00A1541D">
      <w:pPr>
        <w:spacing w:after="150"/>
      </w:pPr>
      <w:r>
        <w:rPr>
          <w:color w:val="000000"/>
        </w:rPr>
        <w:t>У случају потребе, за праћење извршења конкретног уговора о набавци, наручилац може да именује комисију за праћење извршења уговора.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Критеријуми, правила и начин провере квантитета и квалитета испоручених добара, пру</w:t>
      </w:r>
      <w:r>
        <w:rPr>
          <w:i/>
          <w:color w:val="000000"/>
        </w:rPr>
        <w:t>жених услуга или изведених радова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55.</w:t>
      </w:r>
    </w:p>
    <w:p w:rsidR="00B70E4F" w:rsidRDefault="00A1541D">
      <w:pPr>
        <w:spacing w:after="150"/>
      </w:pPr>
      <w:r>
        <w:rPr>
          <w:color w:val="000000"/>
        </w:rPr>
        <w:t>Комисија за праћење извршења уговора, односно лица која су именована у складу са чланом 54. ове уредбе, врше квантитативни и квалитативни пријем добара, услуга или радова и проверу:</w:t>
      </w:r>
    </w:p>
    <w:p w:rsidR="00B70E4F" w:rsidRDefault="00A1541D">
      <w:pPr>
        <w:spacing w:after="150"/>
      </w:pPr>
      <w:r>
        <w:rPr>
          <w:color w:val="000000"/>
        </w:rPr>
        <w:t>1) да ли количина испоручених д</w:t>
      </w:r>
      <w:r>
        <w:rPr>
          <w:color w:val="000000"/>
        </w:rPr>
        <w:t>обара, пружених услуга или изведених радова одговара уговореном;</w:t>
      </w:r>
    </w:p>
    <w:p w:rsidR="00B70E4F" w:rsidRDefault="00A1541D">
      <w:pPr>
        <w:spacing w:after="150"/>
      </w:pPr>
      <w:r>
        <w:rPr>
          <w:color w:val="000000"/>
        </w:rPr>
        <w:t>2) да ли врста и квалитет испоручених добара, пружених услуга или изведених радова одговара уговореном, односно да ли су у свему у складу са захтеваним техничким спецификацијама и понудом.</w:t>
      </w:r>
    </w:p>
    <w:p w:rsidR="00B70E4F" w:rsidRDefault="00A1541D">
      <w:pPr>
        <w:spacing w:after="150"/>
      </w:pPr>
      <w:r>
        <w:rPr>
          <w:color w:val="000000"/>
        </w:rPr>
        <w:t>Ко</w:t>
      </w:r>
      <w:r>
        <w:rPr>
          <w:color w:val="000000"/>
        </w:rPr>
        <w:t>мисија за праћење извршења уговора, односно лица која врше квантитативни и квалитативни пријем добара, услуга или радова, сачињавају записник о квантитативном и квалитативном пријему добара, услуга или радова, чиме се потврђује пријем одређене количине и т</w:t>
      </w:r>
      <w:r>
        <w:rPr>
          <w:color w:val="000000"/>
        </w:rPr>
        <w:t>ражене врсте добара, услуга или радова, као и пријем неопходне документације (уговор, отпремница, улазни рачун и сл.) чиме се потврђује да испоручена добра, услуге или радови у свему одговарају уговореном.</w:t>
      </w:r>
    </w:p>
    <w:p w:rsidR="00B70E4F" w:rsidRDefault="00A1541D">
      <w:pPr>
        <w:spacing w:after="150"/>
      </w:pPr>
      <w:r>
        <w:rPr>
          <w:color w:val="000000"/>
        </w:rPr>
        <w:t>Записник се потписује од стране лица из става 1. о</w:t>
      </w:r>
      <w:r>
        <w:rPr>
          <w:color w:val="000000"/>
        </w:rPr>
        <w:t>вог члана и овлашћеног представника друге уговорне стране и сачињава се у два истоветна примерка, од чега по један примерак задржава свака уговорна страна.</w:t>
      </w:r>
    </w:p>
    <w:p w:rsidR="00B70E4F" w:rsidRDefault="00A1541D">
      <w:pPr>
        <w:spacing w:after="150"/>
      </w:pPr>
      <w:r>
        <w:rPr>
          <w:color w:val="000000"/>
        </w:rPr>
        <w:t xml:space="preserve">У случају када комисија за праћење извршења уговора, односно лице из става 1. овог члана утврди да </w:t>
      </w:r>
      <w:r>
        <w:rPr>
          <w:color w:val="000000"/>
        </w:rPr>
        <w:t>количина или квалитет испоруке не одговара уговореном, комисија за праћење извршења уговора, односно лице из става 1. овог члана не сачињава записник о квантитативном и квалитативном пријему добара, радова и услуга, већ сачињава и потписује рекламациони за</w:t>
      </w:r>
      <w:r>
        <w:rPr>
          <w:color w:val="000000"/>
        </w:rPr>
        <w:t>писник, у коме наводи у чему испорука није у складу са уговореним.</w:t>
      </w:r>
    </w:p>
    <w:p w:rsidR="00B70E4F" w:rsidRDefault="00A1541D">
      <w:pPr>
        <w:spacing w:after="150"/>
      </w:pPr>
      <w:r>
        <w:rPr>
          <w:color w:val="000000"/>
        </w:rPr>
        <w:t>Комисија за праћење извршења уговора, односно лица која врше квантитативни и квалитативни пријем добара, услуга или радова достављају рекламациони записник другој уговорној страни и предузи</w:t>
      </w:r>
      <w:r>
        <w:rPr>
          <w:color w:val="000000"/>
        </w:rPr>
        <w:t>мају даље активности поводом рекламације у циљу извршења уговора о набавци.</w:t>
      </w:r>
    </w:p>
    <w:p w:rsidR="00B70E4F" w:rsidRDefault="00A1541D">
      <w:pPr>
        <w:spacing w:after="150"/>
      </w:pPr>
      <w:r>
        <w:rPr>
          <w:color w:val="000000"/>
        </w:rPr>
        <w:t>Поступање по рекламацији се уређује уговором о набавци, законом којим се уређују облигациони односи и другим прописима који уређују предметну област.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lastRenderedPageBreak/>
        <w:t>Измене по основу уговорних одр</w:t>
      </w:r>
      <w:r>
        <w:rPr>
          <w:i/>
          <w:color w:val="000000"/>
        </w:rPr>
        <w:t>едаба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56.</w:t>
      </w:r>
    </w:p>
    <w:p w:rsidR="00B70E4F" w:rsidRDefault="00A1541D">
      <w:pPr>
        <w:spacing w:after="150"/>
      </w:pPr>
      <w:r>
        <w:rPr>
          <w:color w:val="000000"/>
        </w:rPr>
        <w:t>На основу измена које су на јасан и прецизан начин биле предвиђене у конкурсној документацији и уговору о набавци, а које могу да укључе и одредбе о промени цене, уговор о набавци може да се измени, без обзира на вредност измене.</w:t>
      </w:r>
    </w:p>
    <w:p w:rsidR="00B70E4F" w:rsidRDefault="00A1541D">
      <w:pPr>
        <w:spacing w:after="150"/>
      </w:pPr>
      <w:r>
        <w:rPr>
          <w:color w:val="000000"/>
        </w:rPr>
        <w:t>Усклађивање</w:t>
      </w:r>
      <w:r>
        <w:rPr>
          <w:color w:val="000000"/>
        </w:rPr>
        <w:t xml:space="preserve"> цене са унапред јасно дефинисаним параметрима у уговору о набавци не сматра се изменом уговора.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Измене у погледу додатних добара, услуга или радова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57.</w:t>
      </w:r>
    </w:p>
    <w:p w:rsidR="00B70E4F" w:rsidRDefault="00A1541D">
      <w:pPr>
        <w:spacing w:after="150"/>
      </w:pPr>
      <w:r>
        <w:rPr>
          <w:color w:val="000000"/>
        </w:rPr>
        <w:t xml:space="preserve">У случају потребе за додатним добрима, услугама или радовима, који нису били укључени у првобитни </w:t>
      </w:r>
      <w:r>
        <w:rPr>
          <w:color w:val="000000"/>
        </w:rPr>
        <w:t>уговор о набавци, а постали су неопходни уговор о набавци може да се измени, без обзира на вредност.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Промена уговорне стране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58.</w:t>
      </w:r>
    </w:p>
    <w:p w:rsidR="00B70E4F" w:rsidRDefault="00A1541D">
      <w:pPr>
        <w:spacing w:after="150"/>
      </w:pPr>
      <w:r>
        <w:rPr>
          <w:color w:val="000000"/>
        </w:rPr>
        <w:t>У случају општег или делимичног правног следбеништва привредног субјекта са којим је наручилац закључио првобитни уговор о</w:t>
      </w:r>
      <w:r>
        <w:rPr>
          <w:color w:val="000000"/>
        </w:rPr>
        <w:t xml:space="preserve"> набавци, као и након корпоративног реструктурирања, укључујући и преузимање, спајање, стицање и инсолвентност, од стране другог привредног субјекта који испуњава првобитно одређене критеријуме за избор привредног субјекта, уговор о набавци може да се изме</w:t>
      </w:r>
      <w:r>
        <w:rPr>
          <w:color w:val="000000"/>
        </w:rPr>
        <w:t>ни у циљу промене привредног субјекта.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Повећање обима набавке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59.</w:t>
      </w:r>
    </w:p>
    <w:p w:rsidR="00B70E4F" w:rsidRDefault="00A1541D">
      <w:pPr>
        <w:spacing w:after="150"/>
      </w:pPr>
      <w:r>
        <w:rPr>
          <w:color w:val="000000"/>
        </w:rPr>
        <w:t>У случају потребе за повећањем обима набавке, уговор о набавци може да се измени, уколико је вредност измене мања од 10% првобитне вредности уговора о набавци добара или услуга, односно</w:t>
      </w:r>
      <w:r>
        <w:rPr>
          <w:color w:val="000000"/>
        </w:rPr>
        <w:t xml:space="preserve"> мања од 15% првобитне вредности уговора о набавци радова.</w:t>
      </w:r>
    </w:p>
    <w:p w:rsidR="00B70E4F" w:rsidRDefault="00A1541D">
      <w:pPr>
        <w:spacing w:after="150"/>
      </w:pPr>
      <w:r>
        <w:rPr>
          <w:color w:val="000000"/>
        </w:rPr>
        <w:t>Ограничење из става 1. овог члана односи се на укупну вредност свих измена, ако се уговор мења више пута.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Измене услед непредвиђених околности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60.</w:t>
      </w:r>
    </w:p>
    <w:p w:rsidR="00B70E4F" w:rsidRDefault="00A1541D">
      <w:pPr>
        <w:spacing w:after="150"/>
      </w:pPr>
      <w:r>
        <w:rPr>
          <w:color w:val="000000"/>
        </w:rPr>
        <w:t xml:space="preserve">Уговор о набавци може да се измени услед </w:t>
      </w:r>
      <w:r>
        <w:rPr>
          <w:color w:val="000000"/>
        </w:rPr>
        <w:t>непредвиђених околности које савестан наручилац није могао да предвиди, с тим да повећање вредности уговора не може да буде веће од 50% вредности првобитног уговора и не може да има за циљ избегавање примене ове уредбе.</w:t>
      </w:r>
    </w:p>
    <w:p w:rsidR="00B70E4F" w:rsidRDefault="00A1541D">
      <w:pPr>
        <w:spacing w:after="150"/>
      </w:pPr>
      <w:r>
        <w:rPr>
          <w:color w:val="000000"/>
        </w:rPr>
        <w:t>Ограничење из става 1. овог члана од</w:t>
      </w:r>
      <w:r>
        <w:rPr>
          <w:color w:val="000000"/>
        </w:rPr>
        <w:t>носи се на укупну вредност свих измена, ако се уговор мења више пута.</w:t>
      </w:r>
    </w:p>
    <w:p w:rsidR="00B70E4F" w:rsidRDefault="00A1541D">
      <w:pPr>
        <w:spacing w:after="150"/>
      </w:pPr>
      <w:r>
        <w:rPr>
          <w:color w:val="000000"/>
        </w:rPr>
        <w:lastRenderedPageBreak/>
        <w:t>Ако уговор садржи одредбу о усклађивању цене са унапред јасно одређеним параметрима, основица за израчунавање повећања вредности уговора из става 1. овог члана је усклађена вредност прво</w:t>
      </w:r>
      <w:r>
        <w:rPr>
          <w:color w:val="000000"/>
        </w:rPr>
        <w:t>битног уговора у тренутку измене.</w:t>
      </w:r>
    </w:p>
    <w:p w:rsidR="00B70E4F" w:rsidRDefault="00A1541D">
      <w:pPr>
        <w:spacing w:after="120"/>
        <w:jc w:val="center"/>
      </w:pPr>
      <w:r>
        <w:rPr>
          <w:i/>
          <w:color w:val="000000"/>
        </w:rPr>
        <w:t>Замена подизвођача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61.</w:t>
      </w:r>
    </w:p>
    <w:p w:rsidR="00B70E4F" w:rsidRDefault="00A1541D">
      <w:pPr>
        <w:spacing w:after="150"/>
      </w:pPr>
      <w:r>
        <w:rPr>
          <w:color w:val="000000"/>
        </w:rPr>
        <w:t>Током извршења уговора о набавци, наручилац може да измени уговор о набавци, у случају да привредни субјект са којим је уговор закључен, затражи:</w:t>
      </w:r>
    </w:p>
    <w:p w:rsidR="00B70E4F" w:rsidRDefault="00A1541D">
      <w:pPr>
        <w:spacing w:after="150"/>
      </w:pPr>
      <w:r>
        <w:rPr>
          <w:color w:val="000000"/>
        </w:rPr>
        <w:t>1) промену подизвођача за онај део уговора о наб</w:t>
      </w:r>
      <w:r>
        <w:rPr>
          <w:color w:val="000000"/>
        </w:rPr>
        <w:t>авци који је првобитно поверио подизвођачу;</w:t>
      </w:r>
    </w:p>
    <w:p w:rsidR="00B70E4F" w:rsidRDefault="00A1541D">
      <w:pPr>
        <w:spacing w:after="150"/>
      </w:pPr>
      <w:r>
        <w:rPr>
          <w:color w:val="000000"/>
        </w:rPr>
        <w:t>2) увођење једног или више нових подизвођача, чији укупни удео не сме да буде већи од 30% вредности уговора о набавци без пореза на додату вредност, независно да ли је првобитно део уговора о набавци поверио поди</w:t>
      </w:r>
      <w:r>
        <w:rPr>
          <w:color w:val="000000"/>
        </w:rPr>
        <w:t>звођачу или није;</w:t>
      </w:r>
    </w:p>
    <w:p w:rsidR="00B70E4F" w:rsidRDefault="00A1541D">
      <w:pPr>
        <w:spacing w:after="150"/>
      </w:pPr>
      <w:r>
        <w:rPr>
          <w:color w:val="000000"/>
        </w:rPr>
        <w:t>3) да преузме извршење дела уговора о набавци који је првобитно поверио подизвођачу.</w:t>
      </w:r>
    </w:p>
    <w:p w:rsidR="00B70E4F" w:rsidRDefault="00A1541D">
      <w:pPr>
        <w:spacing w:after="150"/>
      </w:pPr>
      <w:r>
        <w:rPr>
          <w:color w:val="000000"/>
        </w:rPr>
        <w:t>Уз захтев из става 1. тач. 1) и 2) овог члана, привредни субјект са којим је закључен уговор доставља наручиоцу доказе да за новог подизвођача не постоје</w:t>
      </w:r>
      <w:r>
        <w:rPr>
          <w:color w:val="000000"/>
        </w:rPr>
        <w:t xml:space="preserve"> основи за искључење из члана 28. ове уредбе.</w:t>
      </w:r>
    </w:p>
    <w:p w:rsidR="00B70E4F" w:rsidRDefault="00A1541D">
      <w:pPr>
        <w:spacing w:after="120"/>
        <w:jc w:val="center"/>
      </w:pPr>
      <w:r>
        <w:rPr>
          <w:color w:val="000000"/>
        </w:rPr>
        <w:t>IV. ЗАВРШНА ОДРЕДБА</w:t>
      </w:r>
    </w:p>
    <w:p w:rsidR="00B70E4F" w:rsidRDefault="00A1541D">
      <w:pPr>
        <w:spacing w:after="120"/>
        <w:jc w:val="center"/>
      </w:pPr>
      <w:r>
        <w:rPr>
          <w:color w:val="000000"/>
        </w:rPr>
        <w:t>Члан 62.</w:t>
      </w:r>
    </w:p>
    <w:p w:rsidR="00B70E4F" w:rsidRDefault="00A1541D">
      <w:pPr>
        <w:spacing w:after="150"/>
      </w:pPr>
      <w:r>
        <w:rPr>
          <w:color w:val="000000"/>
        </w:rPr>
        <w:t>Ова уредба ступа на снагу осмог дана од дана објављивања у „Службеном гласнику Републике Србије”.</w:t>
      </w:r>
    </w:p>
    <w:p w:rsidR="00B70E4F" w:rsidRDefault="00A1541D">
      <w:pPr>
        <w:spacing w:after="150"/>
        <w:jc w:val="right"/>
      </w:pPr>
      <w:r>
        <w:rPr>
          <w:color w:val="000000"/>
        </w:rPr>
        <w:t>05 број 110-775/2024-1</w:t>
      </w:r>
    </w:p>
    <w:p w:rsidR="00B70E4F" w:rsidRDefault="00A1541D">
      <w:pPr>
        <w:spacing w:after="150"/>
        <w:jc w:val="right"/>
      </w:pPr>
      <w:r>
        <w:rPr>
          <w:color w:val="000000"/>
        </w:rPr>
        <w:t>У Београду, 1. фебруара 2024. године</w:t>
      </w:r>
    </w:p>
    <w:p w:rsidR="00B70E4F" w:rsidRDefault="00A1541D">
      <w:pPr>
        <w:spacing w:after="150"/>
        <w:jc w:val="right"/>
      </w:pPr>
      <w:r>
        <w:rPr>
          <w:b/>
          <w:color w:val="000000"/>
        </w:rPr>
        <w:t>Влада</w:t>
      </w:r>
    </w:p>
    <w:p w:rsidR="00B70E4F" w:rsidRDefault="00A1541D">
      <w:pPr>
        <w:spacing w:after="150"/>
        <w:jc w:val="right"/>
      </w:pPr>
      <w:r>
        <w:rPr>
          <w:color w:val="000000"/>
        </w:rPr>
        <w:t>Први потпредседни</w:t>
      </w:r>
      <w:r>
        <w:rPr>
          <w:color w:val="000000"/>
        </w:rPr>
        <w:t>к Владе,</w:t>
      </w:r>
    </w:p>
    <w:p w:rsidR="00B70E4F" w:rsidRDefault="00A1541D">
      <w:pPr>
        <w:spacing w:after="150"/>
        <w:jc w:val="right"/>
      </w:pPr>
      <w:r>
        <w:rPr>
          <w:b/>
          <w:color w:val="000000"/>
        </w:rPr>
        <w:t>Ивица Дачић,</w:t>
      </w:r>
      <w:r>
        <w:rPr>
          <w:color w:val="000000"/>
        </w:rPr>
        <w:t xml:space="preserve"> с.р.</w:t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4F" w:rsidRDefault="00A1541D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E4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B70E4F"/>
    <w:rsid w:val="00A1541D"/>
    <w:rsid w:val="00B7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8B6607-C868-45C9-BC3E-E558E92F3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8117</Words>
  <Characters>46271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Jasmina Knеžević</cp:lastModifiedBy>
  <cp:revision>2</cp:revision>
  <dcterms:created xsi:type="dcterms:W3CDTF">2024-02-05T07:44:00Z</dcterms:created>
  <dcterms:modified xsi:type="dcterms:W3CDTF">2024-02-05T07:44:00Z</dcterms:modified>
</cp:coreProperties>
</file>