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11C" w:rsidRDefault="001D6678">
      <w:pPr>
        <w:spacing w:after="150"/>
      </w:pPr>
      <w:r>
        <w:rPr>
          <w:rFonts w:ascii="Arial"/>
          <w:color w:val="000000"/>
        </w:rPr>
        <w:t>﻿</w:t>
      </w:r>
      <w:bookmarkStart w:id="0" w:name="_GoBack"/>
      <w:bookmarkEnd w:id="0"/>
      <w:r>
        <w:t xml:space="preserve"> </w:t>
      </w:r>
    </w:p>
    <w:p w:rsidR="00D8411C" w:rsidRDefault="001D6678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62.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државној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79/05, 101/07, 95/10, 99/14,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 и 47/18)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25.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</w:t>
      </w:r>
      <w:r>
        <w:rPr>
          <w:color w:val="000000"/>
        </w:rPr>
        <w:t xml:space="preserve">1.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начелима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унутрашње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уређење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систематизацију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министарствима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посебним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организацијама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службама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81/07 – </w:t>
      </w:r>
      <w:proofErr w:type="spellStart"/>
      <w:r>
        <w:rPr>
          <w:color w:val="000000"/>
        </w:rPr>
        <w:t>пречишћен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>, 69/08, 98/12, 87/13, 2/19 и 24/21),</w:t>
      </w:r>
    </w:p>
    <w:p w:rsidR="00D8411C" w:rsidRDefault="001D6678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D8411C" w:rsidRDefault="001D6678">
      <w:pPr>
        <w:spacing w:after="225"/>
        <w:jc w:val="center"/>
      </w:pPr>
      <w:r>
        <w:rPr>
          <w:b/>
          <w:color w:val="000000"/>
        </w:rPr>
        <w:t>ОДЛУКУ</w:t>
      </w:r>
    </w:p>
    <w:p w:rsidR="00D8411C" w:rsidRDefault="001D6678">
      <w:pPr>
        <w:spacing w:after="225"/>
        <w:jc w:val="center"/>
      </w:pPr>
      <w:proofErr w:type="gramStart"/>
      <w:r>
        <w:rPr>
          <w:b/>
          <w:color w:val="000000"/>
        </w:rPr>
        <w:t>о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образовању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Кo</w:t>
      </w:r>
      <w:r>
        <w:rPr>
          <w:b/>
          <w:color w:val="000000"/>
        </w:rPr>
        <w:t>oрдинaциoнoг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тeлa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праћење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реализације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имплементације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Централног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информационог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система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обрачун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зарада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јавном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сектору</w:t>
      </w:r>
      <w:proofErr w:type="spellEnd"/>
    </w:p>
    <w:p w:rsidR="00D8411C" w:rsidRDefault="001D6678">
      <w:pPr>
        <w:spacing w:after="120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51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21. </w:t>
      </w:r>
      <w:proofErr w:type="spellStart"/>
      <w:proofErr w:type="gramStart"/>
      <w:r>
        <w:rPr>
          <w:color w:val="000000"/>
        </w:rPr>
        <w:t>маја</w:t>
      </w:r>
      <w:proofErr w:type="spellEnd"/>
      <w:proofErr w:type="gramEnd"/>
      <w:r>
        <w:rPr>
          <w:color w:val="000000"/>
        </w:rPr>
        <w:t xml:space="preserve"> 2021.</w:t>
      </w:r>
    </w:p>
    <w:p w:rsidR="00D8411C" w:rsidRDefault="001D6678">
      <w:pPr>
        <w:spacing w:after="150"/>
      </w:pPr>
      <w:r>
        <w:rPr>
          <w:color w:val="000000"/>
        </w:rPr>
        <w:t xml:space="preserve">1. </w:t>
      </w:r>
      <w:proofErr w:type="spellStart"/>
      <w:r>
        <w:rPr>
          <w:color w:val="000000"/>
        </w:rPr>
        <w:t>Образује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Кooрдинaциoнo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тeло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праћење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реализације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имплементације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зарада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јавном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сектору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Координационо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тело</w:t>
      </w:r>
      <w:proofErr w:type="spellEnd"/>
      <w:r>
        <w:rPr>
          <w:color w:val="000000"/>
        </w:rPr>
        <w:t>).</w:t>
      </w:r>
    </w:p>
    <w:p w:rsidR="00D8411C" w:rsidRDefault="001D6678">
      <w:pPr>
        <w:spacing w:after="150"/>
      </w:pPr>
      <w:r>
        <w:rPr>
          <w:color w:val="000000"/>
        </w:rPr>
        <w:t xml:space="preserve">2. </w:t>
      </w:r>
      <w:proofErr w:type="spellStart"/>
      <w:r>
        <w:rPr>
          <w:color w:val="000000"/>
        </w:rPr>
        <w:t>Задаци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Координационог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>:</w:t>
      </w:r>
    </w:p>
    <w:p w:rsidR="00D8411C" w:rsidRDefault="001D6678">
      <w:pPr>
        <w:spacing w:after="150"/>
      </w:pPr>
      <w:r>
        <w:rPr>
          <w:color w:val="000000"/>
        </w:rPr>
        <w:t xml:space="preserve">1) </w:t>
      </w:r>
      <w:proofErr w:type="spellStart"/>
      <w:proofErr w:type="gramStart"/>
      <w:r>
        <w:rPr>
          <w:color w:val="000000"/>
        </w:rPr>
        <w:t>обезбеди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учествовање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имплементацији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зарада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ја</w:t>
      </w:r>
      <w:r>
        <w:rPr>
          <w:color w:val="000000"/>
        </w:rPr>
        <w:t>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кроз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фазе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пројекта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2) </w:t>
      </w:r>
      <w:proofErr w:type="spellStart"/>
      <w:proofErr w:type="gramStart"/>
      <w:r>
        <w:rPr>
          <w:color w:val="000000"/>
        </w:rPr>
        <w:t>усмерава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активности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повећања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обавезности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ефикасности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реализацији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сваке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фазе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пројекта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имплементацији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зарада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јавном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сектору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3) </w:t>
      </w:r>
      <w:proofErr w:type="spellStart"/>
      <w:proofErr w:type="gramStart"/>
      <w:r>
        <w:rPr>
          <w:color w:val="000000"/>
        </w:rPr>
        <w:t>надгледа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активности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</w:t>
      </w:r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припрему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реализацију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имплементацију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зарада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јавном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кроз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фазе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пројекта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3. У </w:t>
      </w:r>
      <w:proofErr w:type="spellStart"/>
      <w:r>
        <w:rPr>
          <w:color w:val="000000"/>
        </w:rPr>
        <w:t>Координационо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именују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>:</w:t>
      </w:r>
    </w:p>
    <w:p w:rsidR="00D8411C" w:rsidRDefault="001D6678">
      <w:pPr>
        <w:spacing w:after="150"/>
      </w:pPr>
      <w:proofErr w:type="spellStart"/>
      <w:proofErr w:type="gramStart"/>
      <w:r>
        <w:rPr>
          <w:color w:val="000000"/>
        </w:rPr>
        <w:t>за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председника</w:t>
      </w:r>
      <w:proofErr w:type="spellEnd"/>
      <w:r>
        <w:rPr>
          <w:color w:val="000000"/>
        </w:rPr>
        <w:t>:</w:t>
      </w:r>
    </w:p>
    <w:p w:rsidR="00D8411C" w:rsidRDefault="001D6678">
      <w:pPr>
        <w:spacing w:after="150"/>
      </w:pPr>
      <w:r>
        <w:rPr>
          <w:color w:val="000000"/>
        </w:rPr>
        <w:t>−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Синиша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proofErr w:type="spellStart"/>
      <w:proofErr w:type="gramStart"/>
      <w:r>
        <w:rPr>
          <w:color w:val="000000"/>
        </w:rPr>
        <w:t>за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председник</w:t>
      </w:r>
      <w:r>
        <w:rPr>
          <w:color w:val="000000"/>
        </w:rPr>
        <w:t>а</w:t>
      </w:r>
      <w:proofErr w:type="spellEnd"/>
      <w:r>
        <w:rPr>
          <w:color w:val="000000"/>
        </w:rPr>
        <w:t>:</w:t>
      </w:r>
    </w:p>
    <w:p w:rsidR="00D8411C" w:rsidRDefault="001D6678">
      <w:pPr>
        <w:spacing w:after="150"/>
      </w:pPr>
      <w:r>
        <w:rPr>
          <w:color w:val="000000"/>
        </w:rPr>
        <w:t>−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Саша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Стевановић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proofErr w:type="spellStart"/>
      <w:proofErr w:type="gramStart"/>
      <w:r>
        <w:rPr>
          <w:color w:val="000000"/>
        </w:rPr>
        <w:t>за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чланове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заменике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чланова</w:t>
      </w:r>
      <w:proofErr w:type="spellEnd"/>
      <w:r>
        <w:rPr>
          <w:color w:val="000000"/>
        </w:rPr>
        <w:t>:</w:t>
      </w:r>
    </w:p>
    <w:p w:rsidR="00D8411C" w:rsidRDefault="001D6678">
      <w:pPr>
        <w:spacing w:after="150"/>
      </w:pPr>
      <w:r>
        <w:rPr>
          <w:color w:val="000000"/>
        </w:rPr>
        <w:t xml:space="preserve">1) </w:t>
      </w:r>
      <w:proofErr w:type="spellStart"/>
      <w:proofErr w:type="gramStart"/>
      <w:r>
        <w:rPr>
          <w:color w:val="000000"/>
        </w:rPr>
        <w:t>проф</w:t>
      </w:r>
      <w:proofErr w:type="spellEnd"/>
      <w:proofErr w:type="gramEnd"/>
      <w:r>
        <w:rPr>
          <w:color w:val="000000"/>
        </w:rPr>
        <w:t xml:space="preserve">. </w:t>
      </w:r>
      <w:proofErr w:type="spellStart"/>
      <w:proofErr w:type="gramStart"/>
      <w:r>
        <w:rPr>
          <w:color w:val="000000"/>
        </w:rPr>
        <w:t>др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Дарија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Кисић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Тепавчевић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запошљавање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борачка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социјална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питања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Зоран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Антић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</w:t>
      </w:r>
      <w:proofErr w:type="spellEnd"/>
      <w:r>
        <w:rPr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запошљавање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борачка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социјална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питања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lastRenderedPageBreak/>
        <w:t xml:space="preserve">3) </w:t>
      </w:r>
      <w:proofErr w:type="spellStart"/>
      <w:r>
        <w:rPr>
          <w:color w:val="000000"/>
        </w:rPr>
        <w:t>Златибор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Лончар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здравља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4) </w:t>
      </w:r>
      <w:proofErr w:type="spellStart"/>
      <w:proofErr w:type="gramStart"/>
      <w:r>
        <w:rPr>
          <w:color w:val="000000"/>
        </w:rPr>
        <w:t>проф</w:t>
      </w:r>
      <w:proofErr w:type="spellEnd"/>
      <w:proofErr w:type="gramEnd"/>
      <w:r>
        <w:rPr>
          <w:color w:val="000000"/>
        </w:rPr>
        <w:t xml:space="preserve">. </w:t>
      </w:r>
      <w:proofErr w:type="spellStart"/>
      <w:proofErr w:type="gramStart"/>
      <w:r>
        <w:rPr>
          <w:color w:val="000000"/>
        </w:rPr>
        <w:t>др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Зоран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Радовановић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здравља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5) Марија </w:t>
      </w:r>
      <w:proofErr w:type="spellStart"/>
      <w:r>
        <w:rPr>
          <w:color w:val="000000"/>
        </w:rPr>
        <w:t>Обрадовић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</w:t>
      </w:r>
      <w:r>
        <w:rPr>
          <w:color w:val="000000"/>
        </w:rPr>
        <w:t>амоуправе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6) </w:t>
      </w:r>
      <w:proofErr w:type="spellStart"/>
      <w:r>
        <w:rPr>
          <w:color w:val="000000"/>
        </w:rPr>
        <w:t>Маја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Мачужић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Пузић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самоуправе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7) </w:t>
      </w:r>
      <w:proofErr w:type="spellStart"/>
      <w:r>
        <w:rPr>
          <w:color w:val="000000"/>
        </w:rPr>
        <w:t>Маја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Поповић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правде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8) </w:t>
      </w:r>
      <w:proofErr w:type="spellStart"/>
      <w:r>
        <w:rPr>
          <w:color w:val="000000"/>
        </w:rPr>
        <w:t>Горан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Џафић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вршилац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дужности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помоћника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правде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>9</w:t>
      </w:r>
      <w:r>
        <w:rPr>
          <w:color w:val="000000"/>
        </w:rPr>
        <w:t xml:space="preserve">) </w:t>
      </w:r>
      <w:proofErr w:type="spellStart"/>
      <w:r>
        <w:rPr>
          <w:color w:val="000000"/>
        </w:rPr>
        <w:t>Маја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Гојковић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потпредседница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културе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информисања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10) </w:t>
      </w:r>
      <w:proofErr w:type="spellStart"/>
      <w:r>
        <w:rPr>
          <w:color w:val="000000"/>
        </w:rPr>
        <w:t>Снежана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Стајић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начелник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Одељења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економско-финансијске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културе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информисања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11) </w:t>
      </w:r>
      <w:proofErr w:type="spellStart"/>
      <w:r>
        <w:rPr>
          <w:color w:val="000000"/>
        </w:rPr>
        <w:t>Бранко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Ружић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потпредседник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просвете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науке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технолошког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развоја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;</w:t>
      </w:r>
    </w:p>
    <w:p w:rsidR="00D8411C" w:rsidRDefault="001D6678">
      <w:pPr>
        <w:spacing w:after="150"/>
      </w:pPr>
      <w:r>
        <w:rPr>
          <w:color w:val="000000"/>
        </w:rPr>
        <w:t xml:space="preserve">12) </w:t>
      </w:r>
      <w:proofErr w:type="spellStart"/>
      <w:r>
        <w:rPr>
          <w:color w:val="000000"/>
        </w:rPr>
        <w:t>Зоран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Касаловић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просвете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науке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технолошког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развоја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4. </w:t>
      </w:r>
      <w:proofErr w:type="spellStart"/>
      <w:r>
        <w:rPr>
          <w:color w:val="000000"/>
        </w:rPr>
        <w:t>Координационо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шестомесечни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свом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зах</w:t>
      </w:r>
      <w:r>
        <w:rPr>
          <w:color w:val="000000"/>
        </w:rPr>
        <w:t>тев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краћи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5. У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Координационог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могу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учествују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позиву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стручњаци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различитих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области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представници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расправља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темама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њиховог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делокруга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6. </w:t>
      </w:r>
      <w:proofErr w:type="spellStart"/>
      <w:r>
        <w:rPr>
          <w:color w:val="000000"/>
        </w:rPr>
        <w:t>Стручне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административно-тех</w:t>
      </w:r>
      <w:r>
        <w:rPr>
          <w:color w:val="000000"/>
        </w:rPr>
        <w:t>ничке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потребе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Координационог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7. </w:t>
      </w: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заменик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председника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чланови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заменици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Координационог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немају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накнаду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Координационом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телу</w:t>
      </w:r>
      <w:proofErr w:type="spellEnd"/>
      <w:r>
        <w:rPr>
          <w:color w:val="000000"/>
        </w:rPr>
        <w:t>.</w:t>
      </w:r>
    </w:p>
    <w:p w:rsidR="00D8411C" w:rsidRDefault="001D6678">
      <w:pPr>
        <w:spacing w:after="150"/>
      </w:pPr>
      <w:r>
        <w:rPr>
          <w:color w:val="000000"/>
        </w:rPr>
        <w:t xml:space="preserve">8.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</w:t>
      </w:r>
      <w:r>
        <w:rPr>
          <w:color w:val="000000"/>
        </w:rPr>
        <w:t>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гласнику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D8411C" w:rsidRDefault="001D6678">
      <w:pPr>
        <w:spacing w:after="150"/>
        <w:jc w:val="right"/>
      </w:pPr>
      <w:proofErr w:type="gramStart"/>
      <w:r>
        <w:rPr>
          <w:color w:val="000000"/>
        </w:rPr>
        <w:t>05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02-4624/2021</w:t>
      </w:r>
    </w:p>
    <w:p w:rsidR="00D8411C" w:rsidRDefault="001D6678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20. </w:t>
      </w:r>
      <w:proofErr w:type="spellStart"/>
      <w:proofErr w:type="gramStart"/>
      <w:r>
        <w:rPr>
          <w:color w:val="000000"/>
        </w:rPr>
        <w:t>маја</w:t>
      </w:r>
      <w:proofErr w:type="spellEnd"/>
      <w:proofErr w:type="gramEnd"/>
      <w:r>
        <w:rPr>
          <w:color w:val="000000"/>
        </w:rPr>
        <w:t xml:space="preserve"> 2021.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D8411C" w:rsidRDefault="001D6678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D8411C" w:rsidRDefault="001D6678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D8411C" w:rsidRDefault="001D6678">
      <w:pPr>
        <w:spacing w:after="150"/>
        <w:jc w:val="right"/>
      </w:pPr>
      <w:r>
        <w:rPr>
          <w:b/>
          <w:color w:val="000000"/>
        </w:rPr>
        <w:t xml:space="preserve">Ана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D8411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11C"/>
    <w:rsid w:val="001D6678"/>
    <w:rsid w:val="00D8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9B5517"/>
  <w15:docId w15:val="{4582403A-3832-4221-A6B3-840A1E7E7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Obrenović</dc:creator>
  <cp:lastModifiedBy>Ана Обреновић</cp:lastModifiedBy>
  <cp:revision>2</cp:revision>
  <dcterms:created xsi:type="dcterms:W3CDTF">2021-05-24T07:16:00Z</dcterms:created>
  <dcterms:modified xsi:type="dcterms:W3CDTF">2021-05-24T07:16:00Z</dcterms:modified>
</cp:coreProperties>
</file>