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EAB" w:rsidRDefault="00B70E0A">
      <w:pPr>
        <w:spacing w:after="150"/>
      </w:pPr>
      <w:r>
        <w:rPr>
          <w:rFonts w:ascii="Arial"/>
          <w:color w:val="000000"/>
        </w:rPr>
        <w:t>﻿</w:t>
      </w:r>
      <w:bookmarkStart w:id="0" w:name="_GoBack"/>
      <w:bookmarkEnd w:id="0"/>
    </w:p>
    <w:p w:rsidR="00977EAB" w:rsidRDefault="00B70E0A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издавању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доплатне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марке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61/05)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</w:t>
      </w:r>
      <w:r>
        <w:rPr>
          <w:color w:val="000000"/>
        </w:rPr>
        <w:t>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55/05, 71/05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101/07, 65/08, 16/11, 68/12 – УС, 72/12, 7/14 – УС, 44/14 и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),</w:t>
      </w:r>
    </w:p>
    <w:p w:rsidR="00977EAB" w:rsidRDefault="00B70E0A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977EAB" w:rsidRDefault="00B70E0A">
      <w:pPr>
        <w:spacing w:after="225"/>
        <w:jc w:val="center"/>
      </w:pPr>
      <w:r>
        <w:rPr>
          <w:b/>
          <w:color w:val="000000"/>
        </w:rPr>
        <w:t>УРЕДБУ</w:t>
      </w:r>
    </w:p>
    <w:p w:rsidR="00977EAB" w:rsidRDefault="00B70E0A">
      <w:pPr>
        <w:spacing w:after="225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издавању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доплатне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поштанске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марке</w:t>
      </w:r>
      <w:proofErr w:type="spellEnd"/>
      <w:r>
        <w:rPr>
          <w:b/>
          <w:color w:val="000000"/>
        </w:rPr>
        <w:t xml:space="preserve"> „</w:t>
      </w:r>
      <w:proofErr w:type="spellStart"/>
      <w:r>
        <w:rPr>
          <w:b/>
          <w:color w:val="000000"/>
        </w:rPr>
        <w:t>Борба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против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рака</w:t>
      </w:r>
      <w:proofErr w:type="spellEnd"/>
      <w:r>
        <w:rPr>
          <w:b/>
          <w:color w:val="000000"/>
        </w:rPr>
        <w:t>”</w:t>
      </w:r>
    </w:p>
    <w:p w:rsidR="00977EAB" w:rsidRDefault="00B70E0A">
      <w:pPr>
        <w:spacing w:after="120"/>
        <w:jc w:val="center"/>
      </w:pPr>
      <w:r>
        <w:rPr>
          <w:color w:val="000000"/>
        </w:rPr>
        <w:t>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РС“</w:t>
      </w:r>
      <w:proofErr w:type="gramEnd"/>
      <w:r>
        <w:rPr>
          <w:color w:val="000000"/>
        </w:rPr>
        <w:t xml:space="preserve">, </w:t>
      </w:r>
      <w:proofErr w:type="spellStart"/>
      <w:r>
        <w:rPr>
          <w:color w:val="000000"/>
        </w:rPr>
        <w:t>брoj</w:t>
      </w:r>
      <w:proofErr w:type="spellEnd"/>
      <w:r>
        <w:rPr>
          <w:color w:val="000000"/>
        </w:rPr>
        <w:t xml:space="preserve"> 64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25. </w:t>
      </w:r>
      <w:proofErr w:type="spellStart"/>
      <w:r>
        <w:rPr>
          <w:color w:val="000000"/>
        </w:rPr>
        <w:t>јуна</w:t>
      </w:r>
      <w:proofErr w:type="spellEnd"/>
      <w:r>
        <w:rPr>
          <w:color w:val="000000"/>
        </w:rPr>
        <w:t xml:space="preserve"> 2021</w:t>
      </w:r>
      <w:r>
        <w:rPr>
          <w:color w:val="000000"/>
        </w:rPr>
        <w:t>.</w:t>
      </w:r>
    </w:p>
    <w:p w:rsidR="00977EAB" w:rsidRDefault="00B70E0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1.</w:t>
      </w:r>
    </w:p>
    <w:p w:rsidR="00977EAB" w:rsidRDefault="00B70E0A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пошиљке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унутрашњем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саобраћају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осим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пошиљке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новина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часописа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плаћа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доплатна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марка</w:t>
      </w:r>
      <w:proofErr w:type="spellEnd"/>
      <w:r>
        <w:rPr>
          <w:color w:val="000000"/>
        </w:rPr>
        <w:t xml:space="preserve"> „</w:t>
      </w:r>
      <w:proofErr w:type="spellStart"/>
      <w:r>
        <w:rPr>
          <w:color w:val="000000"/>
        </w:rPr>
        <w:t>Борба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рака</w:t>
      </w:r>
      <w:proofErr w:type="spellEnd"/>
      <w:r>
        <w:rPr>
          <w:color w:val="000000"/>
        </w:rPr>
        <w:t xml:space="preserve">”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5. </w:t>
      </w:r>
      <w:proofErr w:type="spellStart"/>
      <w:r>
        <w:rPr>
          <w:color w:val="000000"/>
        </w:rPr>
        <w:t>јула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11. </w:t>
      </w:r>
      <w:proofErr w:type="spellStart"/>
      <w:r>
        <w:rPr>
          <w:color w:val="000000"/>
        </w:rPr>
        <w:t>јула</w:t>
      </w:r>
      <w:proofErr w:type="spellEnd"/>
      <w:r>
        <w:rPr>
          <w:color w:val="000000"/>
        </w:rPr>
        <w:t xml:space="preserve"> 2021.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>.</w:t>
      </w:r>
    </w:p>
    <w:p w:rsidR="00977EAB" w:rsidRDefault="00B70E0A">
      <w:pPr>
        <w:spacing w:after="150"/>
      </w:pPr>
      <w:proofErr w:type="spellStart"/>
      <w:r>
        <w:rPr>
          <w:color w:val="000000"/>
        </w:rPr>
        <w:t>Марка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тиражу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300.000 </w:t>
      </w:r>
      <w:proofErr w:type="spellStart"/>
      <w:r>
        <w:rPr>
          <w:color w:val="000000"/>
        </w:rPr>
        <w:t>кома</w:t>
      </w:r>
      <w:r>
        <w:rPr>
          <w:color w:val="000000"/>
        </w:rPr>
        <w:t>да</w:t>
      </w:r>
      <w:proofErr w:type="spellEnd"/>
      <w:r>
        <w:rPr>
          <w:color w:val="000000"/>
        </w:rPr>
        <w:t xml:space="preserve">, у </w:t>
      </w:r>
      <w:proofErr w:type="spellStart"/>
      <w:r>
        <w:rPr>
          <w:color w:val="000000"/>
        </w:rPr>
        <w:t>апоену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висини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10 </w:t>
      </w:r>
      <w:proofErr w:type="spellStart"/>
      <w:r>
        <w:rPr>
          <w:color w:val="000000"/>
        </w:rPr>
        <w:t>динара</w:t>
      </w:r>
      <w:proofErr w:type="spellEnd"/>
      <w:r>
        <w:rPr>
          <w:color w:val="000000"/>
        </w:rPr>
        <w:t>.</w:t>
      </w:r>
    </w:p>
    <w:p w:rsidR="00977EAB" w:rsidRDefault="00B70E0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2.</w:t>
      </w:r>
    </w:p>
    <w:p w:rsidR="00977EAB" w:rsidRDefault="00B70E0A">
      <w:pPr>
        <w:spacing w:after="150"/>
      </w:pPr>
      <w:proofErr w:type="spellStart"/>
      <w:r>
        <w:rPr>
          <w:color w:val="000000"/>
        </w:rPr>
        <w:t>Средства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доплатне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марке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Јавно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предузеће</w:t>
      </w:r>
      <w:proofErr w:type="spellEnd"/>
      <w:r>
        <w:rPr>
          <w:color w:val="000000"/>
        </w:rPr>
        <w:t xml:space="preserve"> „</w:t>
      </w:r>
      <w:proofErr w:type="spellStart"/>
      <w:r>
        <w:rPr>
          <w:color w:val="000000"/>
        </w:rPr>
        <w:t>Пошта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”, </w:t>
      </w:r>
      <w:proofErr w:type="spellStart"/>
      <w:r>
        <w:rPr>
          <w:color w:val="000000"/>
        </w:rPr>
        <w:t>Београд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уплатиће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рачун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уплату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остварених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доплатне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марке</w:t>
      </w:r>
      <w:proofErr w:type="spellEnd"/>
      <w:r>
        <w:rPr>
          <w:color w:val="000000"/>
        </w:rPr>
        <w:t xml:space="preserve"> „</w:t>
      </w:r>
      <w:proofErr w:type="spellStart"/>
      <w:r>
        <w:rPr>
          <w:color w:val="000000"/>
        </w:rPr>
        <w:t>Борба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</w:t>
      </w:r>
      <w:r>
        <w:rPr>
          <w:color w:val="000000"/>
        </w:rPr>
        <w:t>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рака</w:t>
      </w:r>
      <w:proofErr w:type="spellEnd"/>
      <w:r>
        <w:rPr>
          <w:color w:val="000000"/>
        </w:rPr>
        <w:t>”.</w:t>
      </w:r>
    </w:p>
    <w:p w:rsidR="00977EAB" w:rsidRDefault="00B70E0A">
      <w:pPr>
        <w:spacing w:after="150"/>
      </w:pPr>
      <w:proofErr w:type="spellStart"/>
      <w:r>
        <w:rPr>
          <w:color w:val="000000"/>
        </w:rPr>
        <w:t>Средства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намењују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Друштву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Пастерова</w:t>
      </w:r>
      <w:proofErr w:type="spellEnd"/>
      <w:r>
        <w:rPr>
          <w:color w:val="000000"/>
        </w:rPr>
        <w:t xml:space="preserve"> 14, 11000 </w:t>
      </w:r>
      <w:proofErr w:type="spellStart"/>
      <w:r>
        <w:rPr>
          <w:color w:val="000000"/>
        </w:rPr>
        <w:t>Београд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користиће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програму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средстава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сагласност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>.</w:t>
      </w:r>
    </w:p>
    <w:p w:rsidR="00977EAB" w:rsidRDefault="00B70E0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3.</w:t>
      </w:r>
    </w:p>
    <w:p w:rsidR="00977EAB" w:rsidRDefault="00B70E0A">
      <w:pPr>
        <w:spacing w:after="150"/>
      </w:pPr>
      <w:proofErr w:type="spellStart"/>
      <w:r>
        <w:rPr>
          <w:color w:val="000000"/>
        </w:rPr>
        <w:t>Начин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доплатне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</w:t>
      </w:r>
      <w:r>
        <w:rPr>
          <w:color w:val="000000"/>
        </w:rPr>
        <w:t>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марке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регулише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уговором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између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доплатне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марке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предузећа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доплатне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поштанске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марке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законом</w:t>
      </w:r>
      <w:proofErr w:type="spellEnd"/>
      <w:r>
        <w:rPr>
          <w:color w:val="000000"/>
        </w:rPr>
        <w:t>.</w:t>
      </w:r>
    </w:p>
    <w:p w:rsidR="00977EAB" w:rsidRDefault="00B70E0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4.</w:t>
      </w:r>
    </w:p>
    <w:p w:rsidR="00977EAB" w:rsidRDefault="00B70E0A">
      <w:pPr>
        <w:spacing w:after="150"/>
      </w:pP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</w:t>
      </w:r>
      <w:r>
        <w:rPr>
          <w:color w:val="000000"/>
        </w:rPr>
        <w:t>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977EAB" w:rsidRDefault="00B70E0A">
      <w:pPr>
        <w:spacing w:after="150"/>
        <w:jc w:val="right"/>
      </w:pPr>
      <w:r>
        <w:rPr>
          <w:color w:val="000000"/>
        </w:rPr>
        <w:t xml:space="preserve">05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110-5905/2021</w:t>
      </w:r>
    </w:p>
    <w:p w:rsidR="00977EAB" w:rsidRDefault="00B70E0A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24. </w:t>
      </w:r>
      <w:proofErr w:type="spellStart"/>
      <w:r>
        <w:rPr>
          <w:color w:val="000000"/>
        </w:rPr>
        <w:t>јуна</w:t>
      </w:r>
      <w:proofErr w:type="spellEnd"/>
      <w:r>
        <w:rPr>
          <w:color w:val="000000"/>
        </w:rPr>
        <w:t xml:space="preserve"> 2021. </w:t>
      </w:r>
      <w:proofErr w:type="spellStart"/>
      <w:r>
        <w:rPr>
          <w:color w:val="000000"/>
        </w:rPr>
        <w:t>године</w:t>
      </w:r>
      <w:proofErr w:type="spellEnd"/>
    </w:p>
    <w:p w:rsidR="00977EAB" w:rsidRDefault="00B70E0A">
      <w:pPr>
        <w:spacing w:after="150"/>
        <w:jc w:val="right"/>
      </w:pPr>
      <w:proofErr w:type="spellStart"/>
      <w:r>
        <w:rPr>
          <w:b/>
          <w:color w:val="000000"/>
        </w:rPr>
        <w:t>Влада</w:t>
      </w:r>
      <w:proofErr w:type="spellEnd"/>
    </w:p>
    <w:p w:rsidR="00977EAB" w:rsidRDefault="00B70E0A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>,</w:t>
      </w:r>
    </w:p>
    <w:p w:rsidR="00977EAB" w:rsidRDefault="00B70E0A">
      <w:pPr>
        <w:spacing w:after="150"/>
        <w:jc w:val="right"/>
      </w:pPr>
      <w:proofErr w:type="spellStart"/>
      <w:r>
        <w:rPr>
          <w:b/>
          <w:color w:val="000000"/>
        </w:rPr>
        <w:t>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Брнабић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977EA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EAB"/>
    <w:rsid w:val="00977EAB"/>
    <w:rsid w:val="00B70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A52CAF4-D9DC-4688-AB95-1C5912A8D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Obrenović</dc:creator>
  <cp:lastModifiedBy>Ana Obrenović</cp:lastModifiedBy>
  <cp:revision>2</cp:revision>
  <dcterms:created xsi:type="dcterms:W3CDTF">2021-06-28T06:49:00Z</dcterms:created>
  <dcterms:modified xsi:type="dcterms:W3CDTF">2021-06-28T06:49:00Z</dcterms:modified>
</cp:coreProperties>
</file>