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33F" w:rsidRDefault="00BA0756" w:rsidP="00BA0756">
      <w:pPr>
        <w:spacing w:after="150"/>
      </w:pPr>
      <w:r>
        <w:rPr>
          <w:rFonts w:ascii="Tahoma" w:hAnsi="Tahoma" w:cs="Tahoma"/>
          <w:color w:val="000000"/>
        </w:rPr>
        <w:t>﻿</w:t>
      </w:r>
      <w:bookmarkStart w:id="0" w:name="_GoBack"/>
      <w:bookmarkEnd w:id="0"/>
    </w:p>
    <w:p w:rsidR="0044233F" w:rsidRDefault="00BA0756">
      <w:pPr>
        <w:spacing w:after="150"/>
      </w:pPr>
      <w:proofErr w:type="spellStart"/>
      <w:r>
        <w:rPr>
          <w:color w:val="000000"/>
        </w:rPr>
        <w:t>Н</w:t>
      </w:r>
      <w:r>
        <w:rPr>
          <w:color w:val="000000"/>
        </w:rPr>
        <w:t>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11. </w:t>
      </w:r>
      <w:proofErr w:type="spellStart"/>
      <w:r>
        <w:rPr>
          <w:color w:val="000000"/>
        </w:rPr>
        <w:t>став</w:t>
      </w:r>
      <w:proofErr w:type="spellEnd"/>
      <w:r>
        <w:rPr>
          <w:color w:val="000000"/>
        </w:rPr>
        <w:t xml:space="preserve"> 3.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слободним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зонама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РС”,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62/06),</w:t>
      </w:r>
    </w:p>
    <w:p w:rsidR="0044233F" w:rsidRDefault="00BA0756">
      <w:pPr>
        <w:spacing w:after="150"/>
      </w:pPr>
      <w:proofErr w:type="spellStart"/>
      <w:r>
        <w:rPr>
          <w:color w:val="000000"/>
        </w:rPr>
        <w:t>Министар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финансија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доноси</w:t>
      </w:r>
      <w:proofErr w:type="spellEnd"/>
    </w:p>
    <w:p w:rsidR="0044233F" w:rsidRDefault="00BA0756">
      <w:pPr>
        <w:spacing w:after="225"/>
        <w:jc w:val="center"/>
      </w:pPr>
      <w:r>
        <w:rPr>
          <w:b/>
          <w:color w:val="000000"/>
        </w:rPr>
        <w:t>ПРАВИЛНИК</w:t>
      </w:r>
    </w:p>
    <w:p w:rsidR="0044233F" w:rsidRDefault="00BA0756">
      <w:pPr>
        <w:spacing w:after="150"/>
        <w:jc w:val="center"/>
      </w:pPr>
      <w:r>
        <w:rPr>
          <w:b/>
          <w:color w:val="000000"/>
        </w:rPr>
        <w:t xml:space="preserve">о </w:t>
      </w:r>
      <w:proofErr w:type="spellStart"/>
      <w:r>
        <w:rPr>
          <w:b/>
          <w:color w:val="000000"/>
        </w:rPr>
        <w:t>облику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садржини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извештаја</w:t>
      </w:r>
      <w:proofErr w:type="spellEnd"/>
      <w:r>
        <w:rPr>
          <w:b/>
          <w:color w:val="000000"/>
        </w:rPr>
        <w:t xml:space="preserve"> о </w:t>
      </w:r>
      <w:proofErr w:type="spellStart"/>
      <w:r>
        <w:rPr>
          <w:b/>
          <w:color w:val="000000"/>
        </w:rPr>
        <w:t>пословању</w:t>
      </w:r>
      <w:proofErr w:type="spellEnd"/>
      <w:r>
        <w:rPr>
          <w:b/>
          <w:color w:val="000000"/>
        </w:rPr>
        <w:t xml:space="preserve"> у </w:t>
      </w:r>
      <w:proofErr w:type="spellStart"/>
      <w:r>
        <w:rPr>
          <w:b/>
          <w:color w:val="000000"/>
        </w:rPr>
        <w:t>слободној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зони</w:t>
      </w:r>
      <w:proofErr w:type="spellEnd"/>
    </w:p>
    <w:p w:rsidR="0044233F" w:rsidRDefault="00BA0756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1.</w:t>
      </w:r>
    </w:p>
    <w:p w:rsidR="0044233F" w:rsidRDefault="00BA0756">
      <w:pPr>
        <w:spacing w:after="150"/>
      </w:pPr>
      <w:proofErr w:type="spellStart"/>
      <w:r>
        <w:rPr>
          <w:color w:val="000000"/>
        </w:rPr>
        <w:t>Овим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ближе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прописују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садржина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пословању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слободној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зони</w:t>
      </w:r>
      <w:proofErr w:type="spellEnd"/>
      <w:r>
        <w:rPr>
          <w:color w:val="000000"/>
        </w:rPr>
        <w:t xml:space="preserve"> (у </w:t>
      </w:r>
      <w:proofErr w:type="spellStart"/>
      <w:r>
        <w:rPr>
          <w:color w:val="000000"/>
        </w:rPr>
        <w:t>даљем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тексту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)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привредно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друштво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управљање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слободном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зоном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Министарству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финанси</w:t>
      </w:r>
      <w:r>
        <w:rPr>
          <w:color w:val="000000"/>
        </w:rPr>
        <w:t>ја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Управи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слободне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зоне</w:t>
      </w:r>
      <w:proofErr w:type="spellEnd"/>
      <w:r>
        <w:rPr>
          <w:color w:val="000000"/>
        </w:rPr>
        <w:t>.</w:t>
      </w:r>
    </w:p>
    <w:p w:rsidR="0044233F" w:rsidRDefault="00BA0756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2.</w:t>
      </w:r>
    </w:p>
    <w:p w:rsidR="0044233F" w:rsidRDefault="00BA0756">
      <w:pPr>
        <w:spacing w:after="150"/>
      </w:pPr>
      <w:proofErr w:type="spellStart"/>
      <w:r>
        <w:rPr>
          <w:color w:val="000000"/>
        </w:rPr>
        <w:t>Привредно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друштво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управљање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слободном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зоном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1.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Обрасцу</w:t>
      </w:r>
      <w:proofErr w:type="spellEnd"/>
      <w:r>
        <w:rPr>
          <w:color w:val="000000"/>
        </w:rPr>
        <w:t xml:space="preserve"> ИПСЗ – </w:t>
      </w:r>
      <w:proofErr w:type="spellStart"/>
      <w:r>
        <w:rPr>
          <w:color w:val="000000"/>
        </w:rPr>
        <w:t>Извештај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пословању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слободној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зони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одштампан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чини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његов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саставни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део</w:t>
      </w:r>
      <w:proofErr w:type="spellEnd"/>
      <w:r>
        <w:rPr>
          <w:color w:val="000000"/>
        </w:rPr>
        <w:t>.</w:t>
      </w:r>
    </w:p>
    <w:p w:rsidR="0044233F" w:rsidRDefault="00BA0756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</w:t>
      </w:r>
      <w:r>
        <w:rPr>
          <w:color w:val="000000"/>
        </w:rPr>
        <w:t>3.</w:t>
      </w:r>
    </w:p>
    <w:p w:rsidR="0044233F" w:rsidRDefault="00BA0756">
      <w:pPr>
        <w:spacing w:after="150"/>
      </w:pPr>
      <w:proofErr w:type="spellStart"/>
      <w:r>
        <w:rPr>
          <w:color w:val="000000"/>
        </w:rPr>
        <w:t>Даном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ступања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снагу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престаје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важи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облику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садржини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извештаја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пословању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слободне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зоне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РС”, </w:t>
      </w:r>
      <w:proofErr w:type="spellStart"/>
      <w:r>
        <w:rPr>
          <w:color w:val="000000"/>
        </w:rPr>
        <w:t>бр</w:t>
      </w:r>
      <w:proofErr w:type="spellEnd"/>
      <w:r>
        <w:rPr>
          <w:color w:val="000000"/>
        </w:rPr>
        <w:t xml:space="preserve">. 70/06, 117/17, 44/18 – </w:t>
      </w:r>
      <w:proofErr w:type="spellStart"/>
      <w:r>
        <w:rPr>
          <w:color w:val="000000"/>
        </w:rPr>
        <w:t>др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пропис</w:t>
      </w:r>
      <w:proofErr w:type="spellEnd"/>
      <w:r>
        <w:rPr>
          <w:color w:val="000000"/>
        </w:rPr>
        <w:t>, 4/19 и 88/19).</w:t>
      </w:r>
    </w:p>
    <w:p w:rsidR="0044233F" w:rsidRDefault="00BA0756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4.</w:t>
      </w:r>
    </w:p>
    <w:p w:rsidR="0044233F" w:rsidRDefault="00BA0756">
      <w:pPr>
        <w:spacing w:after="150"/>
      </w:pPr>
      <w:proofErr w:type="spell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ступа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снагу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осмог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</w:t>
      </w:r>
      <w:r>
        <w:rPr>
          <w:color w:val="000000"/>
        </w:rPr>
        <w:t>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објављивања</w:t>
      </w:r>
      <w:proofErr w:type="spellEnd"/>
      <w:r>
        <w:rPr>
          <w:color w:val="000000"/>
        </w:rPr>
        <w:t xml:space="preserve"> у „</w:t>
      </w:r>
      <w:proofErr w:type="spellStart"/>
      <w:r>
        <w:rPr>
          <w:color w:val="000000"/>
        </w:rPr>
        <w:t>Службеном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Републике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Србије</w:t>
      </w:r>
      <w:proofErr w:type="spellEnd"/>
      <w:r>
        <w:rPr>
          <w:color w:val="000000"/>
        </w:rPr>
        <w:t>”.</w:t>
      </w:r>
    </w:p>
    <w:p w:rsidR="0044233F" w:rsidRDefault="00BA0756">
      <w:pPr>
        <w:spacing w:after="150"/>
        <w:jc w:val="right"/>
      </w:pP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110-00-00001/2022-01</w:t>
      </w:r>
    </w:p>
    <w:p w:rsidR="0044233F" w:rsidRDefault="00BA0756">
      <w:pPr>
        <w:spacing w:after="150"/>
        <w:jc w:val="right"/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9. </w:t>
      </w:r>
      <w:proofErr w:type="spellStart"/>
      <w:r>
        <w:rPr>
          <w:color w:val="000000"/>
        </w:rPr>
        <w:t>децембра</w:t>
      </w:r>
      <w:proofErr w:type="spellEnd"/>
      <w:r>
        <w:rPr>
          <w:color w:val="000000"/>
        </w:rPr>
        <w:t xml:space="preserve"> 2022. </w:t>
      </w:r>
      <w:proofErr w:type="spellStart"/>
      <w:r>
        <w:rPr>
          <w:color w:val="000000"/>
        </w:rPr>
        <w:t>године</w:t>
      </w:r>
      <w:proofErr w:type="spellEnd"/>
    </w:p>
    <w:p w:rsidR="0044233F" w:rsidRDefault="00BA0756">
      <w:pPr>
        <w:spacing w:after="150"/>
        <w:jc w:val="right"/>
      </w:pPr>
      <w:proofErr w:type="spellStart"/>
      <w:r>
        <w:rPr>
          <w:color w:val="000000"/>
        </w:rPr>
        <w:t>Министар</w:t>
      </w:r>
      <w:proofErr w:type="spellEnd"/>
      <w:r>
        <w:rPr>
          <w:color w:val="000000"/>
        </w:rPr>
        <w:t>,</w:t>
      </w:r>
    </w:p>
    <w:p w:rsidR="0044233F" w:rsidRDefault="00BA0756">
      <w:pPr>
        <w:spacing w:after="150"/>
        <w:jc w:val="right"/>
      </w:pPr>
      <w:proofErr w:type="spellStart"/>
      <w:r>
        <w:rPr>
          <w:b/>
          <w:color w:val="000000"/>
        </w:rPr>
        <w:t>Синиша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Мали</w:t>
      </w:r>
      <w:proofErr w:type="spellEnd"/>
      <w:r>
        <w:rPr>
          <w:b/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с.р</w:t>
      </w:r>
      <w:proofErr w:type="spellEnd"/>
      <w:r>
        <w:rPr>
          <w:color w:val="000000"/>
        </w:rPr>
        <w:t>.</w:t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33F" w:rsidRDefault="00BA0756">
      <w:pPr>
        <w:spacing w:after="150"/>
      </w:pPr>
      <w:r>
        <w:rPr>
          <w:noProof/>
        </w:rPr>
        <w:lastRenderedPageBreak/>
        <w:drawing>
          <wp:inline distT="0" distB="0" distL="0" distR="0">
            <wp:extent cx="5732145" cy="806825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33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33F"/>
    <w:rsid w:val="0044233F"/>
    <w:rsid w:val="00BA0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DFFEA9-E413-4545-947B-325628DB6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Jasmina Knеžević</dc:creator>
  <cp:lastModifiedBy>Jasmina Knеžević</cp:lastModifiedBy>
  <cp:revision>2</cp:revision>
  <dcterms:created xsi:type="dcterms:W3CDTF">2022-12-26T08:04:00Z</dcterms:created>
  <dcterms:modified xsi:type="dcterms:W3CDTF">2022-12-26T08:04:00Z</dcterms:modified>
</cp:coreProperties>
</file>